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26B5" w:rsidRPr="00786B46" w:rsidRDefault="00DB26B5" w:rsidP="00DB26B5">
      <w:pPr>
        <w:tabs>
          <w:tab w:val="left" w:pos="6960"/>
          <w:tab w:val="left" w:pos="7440"/>
        </w:tabs>
        <w:jc w:val="center"/>
      </w:pPr>
      <w:r w:rsidRPr="00786B46">
        <w:rPr>
          <w:noProof/>
        </w:rPr>
        <w:t xml:space="preserve">                                             </w:t>
      </w:r>
      <w:r>
        <w:rPr>
          <w:noProof/>
          <w:lang w:val="uk-UA"/>
        </w:rPr>
        <w:t xml:space="preserve">                         </w:t>
      </w:r>
      <w:r w:rsidRPr="00786B46">
        <w:rPr>
          <w:noProof/>
        </w:rPr>
        <w:t xml:space="preserve">   </w:t>
      </w:r>
      <w:r w:rsidRPr="00786B46">
        <w:t xml:space="preserve"> </w:t>
      </w:r>
      <w:r>
        <w:rPr>
          <w:lang w:val="uk-UA"/>
        </w:rPr>
        <w:t xml:space="preserve">         </w:t>
      </w:r>
      <w:proofErr w:type="spellStart"/>
      <w:r w:rsidRPr="00786B46">
        <w:t>Додаток</w:t>
      </w:r>
      <w:proofErr w:type="spellEnd"/>
      <w:r w:rsidRPr="00786B46">
        <w:t xml:space="preserve"> </w:t>
      </w:r>
      <w:r>
        <w:rPr>
          <w:lang w:val="uk-UA"/>
        </w:rPr>
        <w:t xml:space="preserve"> № </w:t>
      </w:r>
      <w:r w:rsidRPr="00786B46">
        <w:t>1</w:t>
      </w:r>
    </w:p>
    <w:p w:rsidR="00DB26B5" w:rsidRPr="00277139" w:rsidRDefault="00DB26B5" w:rsidP="00DB26B5">
      <w:pPr>
        <w:tabs>
          <w:tab w:val="left" w:pos="5520"/>
        </w:tabs>
        <w:ind w:left="5670"/>
        <w:rPr>
          <w:lang w:val="uk-UA"/>
        </w:rPr>
      </w:pPr>
      <w:r w:rsidRPr="00786B46">
        <w:t xml:space="preserve">до </w:t>
      </w:r>
      <w:proofErr w:type="spellStart"/>
      <w:proofErr w:type="gramStart"/>
      <w:r w:rsidRPr="00786B46">
        <w:t>р</w:t>
      </w:r>
      <w:proofErr w:type="gramEnd"/>
      <w:r w:rsidRPr="00786B46">
        <w:t>ішення</w:t>
      </w:r>
      <w:proofErr w:type="spellEnd"/>
      <w:r w:rsidRPr="00786B46">
        <w:t xml:space="preserve"> </w:t>
      </w:r>
      <w:proofErr w:type="spellStart"/>
      <w:r w:rsidRPr="00786B46">
        <w:t>сесії</w:t>
      </w:r>
      <w:proofErr w:type="spellEnd"/>
      <w:r w:rsidRPr="00786B46">
        <w:t xml:space="preserve"> </w:t>
      </w:r>
      <w:r>
        <w:rPr>
          <w:lang w:val="uk-UA"/>
        </w:rPr>
        <w:t xml:space="preserve"> селищної ради</w:t>
      </w:r>
    </w:p>
    <w:p w:rsidR="00DB26B5" w:rsidRPr="00555C1B" w:rsidRDefault="00DB26B5" w:rsidP="00DB26B5">
      <w:pPr>
        <w:tabs>
          <w:tab w:val="left" w:pos="5520"/>
        </w:tabs>
        <w:ind w:left="5670"/>
        <w:rPr>
          <w:lang w:val="uk-UA"/>
        </w:rPr>
      </w:pPr>
      <w:r>
        <w:rPr>
          <w:lang w:val="uk-UA"/>
        </w:rPr>
        <w:t xml:space="preserve">  </w:t>
      </w:r>
      <w:proofErr w:type="spellStart"/>
      <w:r w:rsidRPr="00786B46">
        <w:t>від</w:t>
      </w:r>
      <w:proofErr w:type="spellEnd"/>
      <w:r w:rsidRPr="00786B46">
        <w:t xml:space="preserve"> </w:t>
      </w:r>
      <w:r w:rsidR="00ED2782">
        <w:rPr>
          <w:lang w:val="uk-UA"/>
        </w:rPr>
        <w:t xml:space="preserve"> </w:t>
      </w:r>
      <w:r w:rsidR="00DF5E92" w:rsidRPr="00DF5E92">
        <w:rPr>
          <w:lang w:val="uk-UA"/>
        </w:rPr>
        <w:t>25 . 04. 2017</w:t>
      </w:r>
      <w:r w:rsidR="00ED2782">
        <w:rPr>
          <w:lang w:val="uk-UA"/>
        </w:rPr>
        <w:t xml:space="preserve"> </w:t>
      </w:r>
      <w:bookmarkStart w:id="0" w:name="_GoBack"/>
      <w:bookmarkEnd w:id="0"/>
      <w:r>
        <w:rPr>
          <w:lang w:val="uk-UA"/>
        </w:rPr>
        <w:t xml:space="preserve">року </w:t>
      </w:r>
      <w:r w:rsidRPr="00786B46">
        <w:t xml:space="preserve"> № </w:t>
      </w:r>
      <w:r>
        <w:rPr>
          <w:lang w:val="uk-UA"/>
        </w:rPr>
        <w:t xml:space="preserve"> </w:t>
      </w:r>
      <w:r w:rsidR="00DF5E92">
        <w:rPr>
          <w:lang w:val="uk-UA"/>
        </w:rPr>
        <w:t>422</w:t>
      </w:r>
    </w:p>
    <w:p w:rsidR="00DB26B5" w:rsidRPr="00786B46" w:rsidRDefault="00DB26B5" w:rsidP="00DB26B5">
      <w:pPr>
        <w:ind w:left="5670"/>
        <w:jc w:val="center"/>
      </w:pPr>
    </w:p>
    <w:p w:rsidR="00DB26B5" w:rsidRPr="00786B46" w:rsidRDefault="00DB26B5" w:rsidP="00DB26B5">
      <w:pPr>
        <w:ind w:left="5670"/>
        <w:jc w:val="center"/>
      </w:pPr>
    </w:p>
    <w:p w:rsidR="00DB26B5" w:rsidRPr="00786B46" w:rsidRDefault="00DB26B5" w:rsidP="00DB26B5">
      <w:pPr>
        <w:jc w:val="center"/>
        <w:rPr>
          <w:rStyle w:val="a3"/>
        </w:rPr>
      </w:pPr>
      <w:r w:rsidRPr="00786B46">
        <w:rPr>
          <w:rStyle w:val="a3"/>
        </w:rPr>
        <w:t>ПОЛОЖЕННЯ</w:t>
      </w:r>
      <w:r w:rsidRPr="00786B46">
        <w:rPr>
          <w:b/>
          <w:bCs/>
        </w:rPr>
        <w:br/>
      </w:r>
      <w:r w:rsidRPr="00786B46">
        <w:rPr>
          <w:rStyle w:val="a3"/>
        </w:rPr>
        <w:t xml:space="preserve">про порядок </w:t>
      </w:r>
      <w:proofErr w:type="spellStart"/>
      <w:r w:rsidRPr="00786B46">
        <w:rPr>
          <w:rStyle w:val="a3"/>
        </w:rPr>
        <w:t>передачі</w:t>
      </w:r>
      <w:proofErr w:type="spellEnd"/>
      <w:r w:rsidRPr="00786B46">
        <w:rPr>
          <w:rStyle w:val="a3"/>
        </w:rPr>
        <w:t xml:space="preserve"> в </w:t>
      </w:r>
      <w:proofErr w:type="spellStart"/>
      <w:r w:rsidRPr="00786B46">
        <w:rPr>
          <w:rStyle w:val="a3"/>
        </w:rPr>
        <w:t>оренду</w:t>
      </w:r>
      <w:proofErr w:type="spellEnd"/>
      <w:r w:rsidRPr="00786B46">
        <w:rPr>
          <w:rStyle w:val="a3"/>
        </w:rPr>
        <w:t xml:space="preserve"> </w:t>
      </w:r>
      <w:proofErr w:type="spellStart"/>
      <w:r w:rsidRPr="00786B46">
        <w:rPr>
          <w:rStyle w:val="a3"/>
        </w:rPr>
        <w:t>меліоративних</w:t>
      </w:r>
      <w:proofErr w:type="spellEnd"/>
      <w:r w:rsidRPr="00786B46">
        <w:rPr>
          <w:rStyle w:val="a3"/>
        </w:rPr>
        <w:t xml:space="preserve">  систем</w:t>
      </w:r>
    </w:p>
    <w:p w:rsidR="00DB26B5" w:rsidRPr="00786B46" w:rsidRDefault="00DB26B5" w:rsidP="00DB26B5">
      <w:pPr>
        <w:jc w:val="both"/>
      </w:pPr>
    </w:p>
    <w:p w:rsidR="00DB26B5" w:rsidRPr="00786B46" w:rsidRDefault="00DB26B5" w:rsidP="00DB26B5">
      <w:pPr>
        <w:ind w:firstLine="708"/>
        <w:jc w:val="both"/>
      </w:pPr>
      <w:proofErr w:type="spellStart"/>
      <w:r w:rsidRPr="00786B46">
        <w:t>Положення</w:t>
      </w:r>
      <w:proofErr w:type="spellEnd"/>
      <w:r w:rsidRPr="00786B46">
        <w:t xml:space="preserve"> про порядок </w:t>
      </w:r>
      <w:proofErr w:type="spellStart"/>
      <w:r w:rsidRPr="00786B46">
        <w:t>передачі</w:t>
      </w:r>
      <w:proofErr w:type="spellEnd"/>
      <w:r w:rsidRPr="00786B46">
        <w:t xml:space="preserve"> в </w:t>
      </w:r>
      <w:proofErr w:type="spellStart"/>
      <w:r w:rsidRPr="00786B46">
        <w:t>оренду</w:t>
      </w:r>
      <w:proofErr w:type="spellEnd"/>
      <w:r w:rsidRPr="00786B46">
        <w:t xml:space="preserve">  </w:t>
      </w:r>
      <w:proofErr w:type="spellStart"/>
      <w:r w:rsidRPr="00786B46">
        <w:t>меліоративних</w:t>
      </w:r>
      <w:proofErr w:type="spellEnd"/>
      <w:r w:rsidRPr="00786B46">
        <w:t xml:space="preserve">  систем на </w:t>
      </w:r>
      <w:proofErr w:type="spellStart"/>
      <w:r w:rsidRPr="00786B46">
        <w:t>території</w:t>
      </w:r>
      <w:proofErr w:type="spellEnd"/>
      <w:r w:rsidRPr="00786B46">
        <w:t xml:space="preserve">  </w:t>
      </w:r>
      <w:proofErr w:type="spellStart"/>
      <w:r w:rsidRPr="00786B46">
        <w:rPr>
          <w:rStyle w:val="a3"/>
        </w:rPr>
        <w:t>Новотроїцької</w:t>
      </w:r>
      <w:proofErr w:type="spellEnd"/>
      <w:r w:rsidRPr="00786B46">
        <w:rPr>
          <w:rStyle w:val="a3"/>
        </w:rPr>
        <w:t xml:space="preserve"> </w:t>
      </w:r>
      <w:proofErr w:type="spellStart"/>
      <w:r w:rsidRPr="00786B46">
        <w:rPr>
          <w:rStyle w:val="a3"/>
        </w:rPr>
        <w:t>селищної</w:t>
      </w:r>
      <w:proofErr w:type="spellEnd"/>
      <w:r w:rsidRPr="00786B46">
        <w:rPr>
          <w:rStyle w:val="a3"/>
        </w:rPr>
        <w:t xml:space="preserve"> ради</w:t>
      </w:r>
      <w:r w:rsidRPr="00786B46">
        <w:t xml:space="preserve"> (</w:t>
      </w:r>
      <w:proofErr w:type="spellStart"/>
      <w:r w:rsidRPr="00786B46">
        <w:t>далі</w:t>
      </w:r>
      <w:proofErr w:type="spellEnd"/>
      <w:r w:rsidRPr="00786B46">
        <w:t xml:space="preserve"> - </w:t>
      </w:r>
      <w:proofErr w:type="spellStart"/>
      <w:r w:rsidRPr="00786B46">
        <w:t>Положення</w:t>
      </w:r>
      <w:proofErr w:type="spellEnd"/>
      <w:r w:rsidRPr="00786B46">
        <w:t xml:space="preserve">) </w:t>
      </w:r>
      <w:proofErr w:type="spellStart"/>
      <w:r w:rsidRPr="00786B46">
        <w:t>регулює</w:t>
      </w:r>
      <w:proofErr w:type="spellEnd"/>
      <w:r w:rsidRPr="00786B46">
        <w:t xml:space="preserve"> </w:t>
      </w:r>
      <w:proofErr w:type="spellStart"/>
      <w:r w:rsidRPr="00786B46">
        <w:t>відносини</w:t>
      </w:r>
      <w:proofErr w:type="spellEnd"/>
      <w:r w:rsidRPr="00786B46">
        <w:t xml:space="preserve">  </w:t>
      </w:r>
      <w:proofErr w:type="spellStart"/>
      <w:r w:rsidRPr="00786B46">
        <w:t>щодо</w:t>
      </w:r>
      <w:proofErr w:type="spellEnd"/>
      <w:r w:rsidRPr="00786B46">
        <w:t xml:space="preserve"> </w:t>
      </w:r>
      <w:proofErr w:type="spellStart"/>
      <w:r w:rsidRPr="00786B46">
        <w:t>оренди</w:t>
      </w:r>
      <w:proofErr w:type="spellEnd"/>
      <w:r w:rsidRPr="00786B46">
        <w:t xml:space="preserve"> </w:t>
      </w:r>
      <w:proofErr w:type="spellStart"/>
      <w:r w:rsidRPr="00786B46">
        <w:t>меліоративних</w:t>
      </w:r>
      <w:proofErr w:type="spellEnd"/>
      <w:r w:rsidRPr="00786B46">
        <w:t xml:space="preserve"> систем, </w:t>
      </w:r>
      <w:proofErr w:type="spellStart"/>
      <w:r w:rsidRPr="00786B46">
        <w:t>які</w:t>
      </w:r>
      <w:proofErr w:type="spellEnd"/>
      <w:r w:rsidRPr="00786B46">
        <w:t xml:space="preserve"> </w:t>
      </w:r>
      <w:proofErr w:type="spellStart"/>
      <w:r w:rsidRPr="00786B46">
        <w:t>знаходяться</w:t>
      </w:r>
      <w:proofErr w:type="spellEnd"/>
      <w:r w:rsidRPr="00786B46">
        <w:t xml:space="preserve"> у </w:t>
      </w:r>
      <w:proofErr w:type="spellStart"/>
      <w:r w:rsidRPr="00786B46">
        <w:t>власності</w:t>
      </w:r>
      <w:proofErr w:type="spellEnd"/>
      <w:r w:rsidRPr="00786B46">
        <w:t xml:space="preserve"> </w:t>
      </w:r>
      <w:proofErr w:type="spellStart"/>
      <w:r w:rsidRPr="00786B46">
        <w:t>територіальної</w:t>
      </w:r>
      <w:proofErr w:type="spellEnd"/>
      <w:r w:rsidRPr="00786B46">
        <w:t xml:space="preserve"> </w:t>
      </w:r>
      <w:proofErr w:type="spellStart"/>
      <w:r w:rsidRPr="00786B46">
        <w:t>громади</w:t>
      </w:r>
      <w:proofErr w:type="spellEnd"/>
      <w:r w:rsidRPr="00786B46">
        <w:t xml:space="preserve"> селища </w:t>
      </w:r>
      <w:proofErr w:type="spellStart"/>
      <w:r w:rsidRPr="00786B46">
        <w:t>Новотроїцьке</w:t>
      </w:r>
      <w:proofErr w:type="spellEnd"/>
      <w:r w:rsidRPr="00786B46">
        <w:t>.</w:t>
      </w:r>
    </w:p>
    <w:p w:rsidR="00DB26B5" w:rsidRPr="00786B46" w:rsidRDefault="00DB26B5" w:rsidP="00DB26B5">
      <w:pPr>
        <w:jc w:val="center"/>
        <w:rPr>
          <w:rStyle w:val="a3"/>
        </w:rPr>
      </w:pPr>
      <w:r w:rsidRPr="00786B46">
        <w:rPr>
          <w:rStyle w:val="a3"/>
        </w:rPr>
        <w:t xml:space="preserve">1. </w:t>
      </w:r>
      <w:proofErr w:type="spellStart"/>
      <w:r w:rsidRPr="00786B46">
        <w:rPr>
          <w:rStyle w:val="a3"/>
        </w:rPr>
        <w:t>Загальні</w:t>
      </w:r>
      <w:proofErr w:type="spellEnd"/>
      <w:r w:rsidRPr="00786B46">
        <w:rPr>
          <w:rStyle w:val="a3"/>
        </w:rPr>
        <w:t xml:space="preserve"> </w:t>
      </w:r>
      <w:proofErr w:type="spellStart"/>
      <w:r w:rsidRPr="00786B46">
        <w:rPr>
          <w:rStyle w:val="a3"/>
        </w:rPr>
        <w:t>положення</w:t>
      </w:r>
      <w:proofErr w:type="spellEnd"/>
    </w:p>
    <w:p w:rsidR="00DB26B5" w:rsidRPr="00786B46" w:rsidRDefault="00DB26B5" w:rsidP="00DB26B5">
      <w:pPr>
        <w:spacing w:before="120"/>
        <w:ind w:firstLine="709"/>
        <w:jc w:val="both"/>
      </w:pPr>
      <w:r w:rsidRPr="00786B46">
        <w:t xml:space="preserve">1.1. </w:t>
      </w:r>
      <w:proofErr w:type="spellStart"/>
      <w:r w:rsidRPr="00786B46">
        <w:t>Положення</w:t>
      </w:r>
      <w:proofErr w:type="spellEnd"/>
      <w:r w:rsidRPr="00786B46">
        <w:t xml:space="preserve"> </w:t>
      </w:r>
      <w:proofErr w:type="spellStart"/>
      <w:r w:rsidRPr="00786B46">
        <w:t>визначає</w:t>
      </w:r>
      <w:proofErr w:type="spellEnd"/>
      <w:r w:rsidRPr="00786B46">
        <w:t xml:space="preserve"> порядок та правила </w:t>
      </w:r>
      <w:proofErr w:type="spellStart"/>
      <w:r w:rsidRPr="00786B46">
        <w:t>передачі</w:t>
      </w:r>
      <w:proofErr w:type="spellEnd"/>
      <w:r w:rsidRPr="00786B46">
        <w:t xml:space="preserve"> в </w:t>
      </w:r>
      <w:proofErr w:type="spellStart"/>
      <w:r w:rsidRPr="00786B46">
        <w:t>оренду</w:t>
      </w:r>
      <w:proofErr w:type="spellEnd"/>
      <w:r w:rsidRPr="00786B46">
        <w:t xml:space="preserve"> </w:t>
      </w:r>
      <w:proofErr w:type="spellStart"/>
      <w:r w:rsidRPr="00786B46">
        <w:t>меліоративних</w:t>
      </w:r>
      <w:proofErr w:type="spellEnd"/>
      <w:r w:rsidRPr="00786B46">
        <w:t xml:space="preserve"> систем </w:t>
      </w:r>
      <w:proofErr w:type="spellStart"/>
      <w:r w:rsidRPr="00786B46">
        <w:t>комунальної</w:t>
      </w:r>
      <w:proofErr w:type="spellEnd"/>
      <w:r w:rsidRPr="00786B46">
        <w:t xml:space="preserve"> </w:t>
      </w:r>
      <w:proofErr w:type="spellStart"/>
      <w:r w:rsidRPr="00786B46">
        <w:t>власності</w:t>
      </w:r>
      <w:proofErr w:type="spellEnd"/>
      <w:r w:rsidRPr="00786B46">
        <w:t xml:space="preserve"> </w:t>
      </w:r>
      <w:proofErr w:type="spellStart"/>
      <w:r w:rsidRPr="00786B46">
        <w:t>територіальної</w:t>
      </w:r>
      <w:proofErr w:type="spellEnd"/>
      <w:r w:rsidRPr="00786B46">
        <w:t xml:space="preserve"> </w:t>
      </w:r>
      <w:proofErr w:type="spellStart"/>
      <w:r w:rsidRPr="00786B46">
        <w:t>громади</w:t>
      </w:r>
      <w:proofErr w:type="spellEnd"/>
      <w:r w:rsidRPr="00786B46">
        <w:t xml:space="preserve"> селища </w:t>
      </w:r>
      <w:proofErr w:type="spellStart"/>
      <w:r w:rsidRPr="00786B46">
        <w:t>Новотроїцьке</w:t>
      </w:r>
      <w:proofErr w:type="spellEnd"/>
      <w:r w:rsidRPr="00786B46">
        <w:t xml:space="preserve"> і є </w:t>
      </w:r>
      <w:proofErr w:type="spellStart"/>
      <w:r w:rsidRPr="00786B46">
        <w:t>обов'язковими</w:t>
      </w:r>
      <w:proofErr w:type="spellEnd"/>
      <w:r w:rsidRPr="00786B46">
        <w:t xml:space="preserve"> для </w:t>
      </w:r>
      <w:proofErr w:type="spellStart"/>
      <w:r w:rsidRPr="00786B46">
        <w:t>виконання</w:t>
      </w:r>
      <w:proofErr w:type="spellEnd"/>
      <w:r w:rsidRPr="00786B46">
        <w:t xml:space="preserve"> </w:t>
      </w:r>
      <w:proofErr w:type="spellStart"/>
      <w:r w:rsidRPr="00786B46">
        <w:t>всіма</w:t>
      </w:r>
      <w:proofErr w:type="spellEnd"/>
      <w:r w:rsidRPr="00786B46">
        <w:t xml:space="preserve"> </w:t>
      </w:r>
      <w:proofErr w:type="spellStart"/>
      <w:r w:rsidRPr="00786B46">
        <w:t>суб’єктами</w:t>
      </w:r>
      <w:proofErr w:type="spellEnd"/>
      <w:r w:rsidRPr="00786B46">
        <w:t xml:space="preserve"> </w:t>
      </w:r>
      <w:proofErr w:type="spellStart"/>
      <w:proofErr w:type="gramStart"/>
      <w:r w:rsidRPr="00786B46">
        <w:t>п</w:t>
      </w:r>
      <w:proofErr w:type="gramEnd"/>
      <w:r w:rsidRPr="00786B46">
        <w:t>ідприємницької</w:t>
      </w:r>
      <w:proofErr w:type="spellEnd"/>
      <w:r w:rsidRPr="00786B46">
        <w:t xml:space="preserve"> </w:t>
      </w:r>
      <w:proofErr w:type="spellStart"/>
      <w:r w:rsidRPr="00786B46">
        <w:t>діяльності</w:t>
      </w:r>
      <w:proofErr w:type="spellEnd"/>
      <w:r w:rsidRPr="00786B46">
        <w:t xml:space="preserve">, </w:t>
      </w:r>
      <w:proofErr w:type="spellStart"/>
      <w:r w:rsidRPr="00786B46">
        <w:t>підприємствами</w:t>
      </w:r>
      <w:proofErr w:type="spellEnd"/>
      <w:r w:rsidRPr="00786B46">
        <w:t xml:space="preserve">, </w:t>
      </w:r>
      <w:proofErr w:type="spellStart"/>
      <w:r w:rsidRPr="00786B46">
        <w:t>установами</w:t>
      </w:r>
      <w:proofErr w:type="spellEnd"/>
      <w:r w:rsidRPr="00786B46">
        <w:t xml:space="preserve"> та </w:t>
      </w:r>
      <w:proofErr w:type="spellStart"/>
      <w:r w:rsidRPr="00786B46">
        <w:t>організаціями</w:t>
      </w:r>
      <w:proofErr w:type="spellEnd"/>
      <w:r w:rsidRPr="00786B46">
        <w:t xml:space="preserve"> - </w:t>
      </w:r>
      <w:proofErr w:type="spellStart"/>
      <w:r w:rsidRPr="00786B46">
        <w:t>орендарями</w:t>
      </w:r>
      <w:proofErr w:type="spellEnd"/>
      <w:r w:rsidRPr="00786B46">
        <w:t>.</w:t>
      </w:r>
    </w:p>
    <w:p w:rsidR="00DB26B5" w:rsidRPr="00786B46" w:rsidRDefault="00DB26B5" w:rsidP="00DB26B5">
      <w:pPr>
        <w:ind w:firstLine="708"/>
        <w:jc w:val="both"/>
      </w:pPr>
      <w:r w:rsidRPr="00786B46">
        <w:t xml:space="preserve">1.2. </w:t>
      </w:r>
      <w:proofErr w:type="spellStart"/>
      <w:r w:rsidRPr="00786B46">
        <w:t>Положення</w:t>
      </w:r>
      <w:proofErr w:type="spellEnd"/>
      <w:r w:rsidRPr="00786B46">
        <w:t xml:space="preserve"> </w:t>
      </w:r>
      <w:proofErr w:type="spellStart"/>
      <w:r w:rsidRPr="00786B46">
        <w:t>розроблено</w:t>
      </w:r>
      <w:proofErr w:type="spellEnd"/>
      <w:r w:rsidRPr="00786B46">
        <w:t xml:space="preserve"> </w:t>
      </w:r>
      <w:proofErr w:type="spellStart"/>
      <w:r w:rsidRPr="00786B46">
        <w:t>відповідно</w:t>
      </w:r>
      <w:proofErr w:type="spellEnd"/>
      <w:r w:rsidRPr="00786B46">
        <w:t xml:space="preserve"> до статей 26, 60 Закону </w:t>
      </w:r>
      <w:proofErr w:type="spellStart"/>
      <w:r w:rsidRPr="00786B46">
        <w:t>України</w:t>
      </w:r>
      <w:proofErr w:type="spellEnd"/>
      <w:r w:rsidRPr="00786B46">
        <w:t xml:space="preserve"> "Про </w:t>
      </w:r>
      <w:proofErr w:type="spellStart"/>
      <w:r w:rsidRPr="00786B46">
        <w:t>місцеве</w:t>
      </w:r>
      <w:proofErr w:type="spellEnd"/>
      <w:r w:rsidRPr="00786B46">
        <w:t xml:space="preserve"> </w:t>
      </w:r>
      <w:proofErr w:type="spellStart"/>
      <w:r w:rsidRPr="00786B46">
        <w:t>самоврядування</w:t>
      </w:r>
      <w:proofErr w:type="spellEnd"/>
      <w:r w:rsidRPr="00786B46">
        <w:t xml:space="preserve"> в </w:t>
      </w:r>
      <w:proofErr w:type="spellStart"/>
      <w:r w:rsidRPr="00786B46">
        <w:t>Україні</w:t>
      </w:r>
      <w:proofErr w:type="spellEnd"/>
      <w:r w:rsidRPr="00786B46">
        <w:t xml:space="preserve">", Закону </w:t>
      </w:r>
      <w:proofErr w:type="spellStart"/>
      <w:r w:rsidRPr="00786B46">
        <w:t>України</w:t>
      </w:r>
      <w:proofErr w:type="spellEnd"/>
      <w:r w:rsidRPr="00786B46">
        <w:t xml:space="preserve"> "Про </w:t>
      </w:r>
      <w:proofErr w:type="spellStart"/>
      <w:r w:rsidRPr="00786B46">
        <w:t>оренду</w:t>
      </w:r>
      <w:proofErr w:type="spellEnd"/>
      <w:r w:rsidRPr="00786B46">
        <w:t xml:space="preserve"> </w:t>
      </w:r>
      <w:proofErr w:type="gramStart"/>
      <w:r w:rsidRPr="00786B46">
        <w:t>державного</w:t>
      </w:r>
      <w:proofErr w:type="gramEnd"/>
      <w:r w:rsidRPr="00786B46">
        <w:t xml:space="preserve"> та </w:t>
      </w:r>
      <w:proofErr w:type="spellStart"/>
      <w:r w:rsidRPr="00786B46">
        <w:t>комунального</w:t>
      </w:r>
      <w:proofErr w:type="spellEnd"/>
      <w:r w:rsidRPr="00786B46">
        <w:t xml:space="preserve"> майна".</w:t>
      </w:r>
    </w:p>
    <w:p w:rsidR="00DB26B5" w:rsidRPr="00786B46" w:rsidRDefault="00DB26B5" w:rsidP="00DB26B5">
      <w:pPr>
        <w:ind w:firstLine="708"/>
        <w:jc w:val="both"/>
      </w:pPr>
      <w:r w:rsidRPr="00786B46">
        <w:t xml:space="preserve">1.3. </w:t>
      </w:r>
      <w:proofErr w:type="spellStart"/>
      <w:r w:rsidRPr="00786B46">
        <w:t>Орендою</w:t>
      </w:r>
      <w:proofErr w:type="spellEnd"/>
      <w:r w:rsidRPr="00786B46">
        <w:t xml:space="preserve"> є </w:t>
      </w:r>
      <w:proofErr w:type="spellStart"/>
      <w:r w:rsidRPr="00786B46">
        <w:t>засноване</w:t>
      </w:r>
      <w:proofErr w:type="spellEnd"/>
      <w:r w:rsidRPr="00786B46">
        <w:t xml:space="preserve"> на </w:t>
      </w:r>
      <w:proofErr w:type="spellStart"/>
      <w:r w:rsidRPr="00786B46">
        <w:t>договорі</w:t>
      </w:r>
      <w:proofErr w:type="spellEnd"/>
      <w:r w:rsidRPr="00786B46">
        <w:t xml:space="preserve"> </w:t>
      </w:r>
      <w:proofErr w:type="spellStart"/>
      <w:r w:rsidRPr="00786B46">
        <w:t>строкове</w:t>
      </w:r>
      <w:proofErr w:type="spellEnd"/>
      <w:r w:rsidRPr="00786B46">
        <w:t xml:space="preserve"> </w:t>
      </w:r>
      <w:proofErr w:type="spellStart"/>
      <w:r w:rsidRPr="00786B46">
        <w:t>платне</w:t>
      </w:r>
      <w:proofErr w:type="spellEnd"/>
      <w:r w:rsidRPr="00786B46">
        <w:t xml:space="preserve"> </w:t>
      </w:r>
      <w:proofErr w:type="spellStart"/>
      <w:r w:rsidRPr="00786B46">
        <w:t>користування</w:t>
      </w:r>
      <w:proofErr w:type="spellEnd"/>
      <w:r w:rsidRPr="00786B46">
        <w:t xml:space="preserve"> </w:t>
      </w:r>
      <w:proofErr w:type="spellStart"/>
      <w:r w:rsidRPr="00786B46">
        <w:t>майном</w:t>
      </w:r>
      <w:proofErr w:type="spellEnd"/>
      <w:r w:rsidRPr="00786B46">
        <w:t xml:space="preserve">, </w:t>
      </w:r>
      <w:proofErr w:type="spellStart"/>
      <w:r w:rsidRPr="00786B46">
        <w:t>передане</w:t>
      </w:r>
      <w:proofErr w:type="spellEnd"/>
      <w:r w:rsidRPr="00786B46">
        <w:t xml:space="preserve"> </w:t>
      </w:r>
      <w:proofErr w:type="spellStart"/>
      <w:r w:rsidRPr="00786B46">
        <w:t>орендареві</w:t>
      </w:r>
      <w:proofErr w:type="spellEnd"/>
      <w:r w:rsidRPr="00786B46">
        <w:t xml:space="preserve"> для </w:t>
      </w:r>
      <w:proofErr w:type="spellStart"/>
      <w:r w:rsidRPr="00786B46">
        <w:t>здійснення</w:t>
      </w:r>
      <w:proofErr w:type="spellEnd"/>
      <w:r w:rsidRPr="00786B46">
        <w:t xml:space="preserve"> </w:t>
      </w:r>
      <w:proofErr w:type="spellStart"/>
      <w:proofErr w:type="gramStart"/>
      <w:r w:rsidRPr="00786B46">
        <w:t>п</w:t>
      </w:r>
      <w:proofErr w:type="gramEnd"/>
      <w:r w:rsidRPr="00786B46">
        <w:t>ідприємницької</w:t>
      </w:r>
      <w:proofErr w:type="spellEnd"/>
      <w:r w:rsidRPr="00786B46">
        <w:t xml:space="preserve"> та </w:t>
      </w:r>
      <w:proofErr w:type="spellStart"/>
      <w:r w:rsidRPr="00786B46">
        <w:t>іншої</w:t>
      </w:r>
      <w:proofErr w:type="spellEnd"/>
      <w:r w:rsidRPr="00786B46">
        <w:t xml:space="preserve"> </w:t>
      </w:r>
      <w:proofErr w:type="spellStart"/>
      <w:r w:rsidRPr="00786B46">
        <w:t>діяльності</w:t>
      </w:r>
      <w:proofErr w:type="spellEnd"/>
      <w:r w:rsidRPr="00786B46">
        <w:t>.</w:t>
      </w:r>
    </w:p>
    <w:p w:rsidR="00DB26B5" w:rsidRPr="00786B46" w:rsidRDefault="00DB26B5" w:rsidP="00DB26B5">
      <w:pPr>
        <w:ind w:firstLine="708"/>
        <w:jc w:val="both"/>
      </w:pPr>
      <w:r w:rsidRPr="00786B46">
        <w:t xml:space="preserve">1.4. </w:t>
      </w:r>
      <w:proofErr w:type="spellStart"/>
      <w:r w:rsidRPr="00786B46">
        <w:t>Відносини</w:t>
      </w:r>
      <w:proofErr w:type="spellEnd"/>
      <w:r w:rsidRPr="00786B46">
        <w:t xml:space="preserve"> </w:t>
      </w:r>
      <w:proofErr w:type="spellStart"/>
      <w:r w:rsidRPr="00786B46">
        <w:t>щодо</w:t>
      </w:r>
      <w:proofErr w:type="spellEnd"/>
      <w:r w:rsidRPr="00786B46">
        <w:t xml:space="preserve"> </w:t>
      </w:r>
      <w:proofErr w:type="spellStart"/>
      <w:r w:rsidRPr="00786B46">
        <w:t>оренди</w:t>
      </w:r>
      <w:proofErr w:type="spellEnd"/>
      <w:r w:rsidRPr="00786B46">
        <w:t xml:space="preserve">  </w:t>
      </w:r>
      <w:proofErr w:type="spellStart"/>
      <w:r w:rsidRPr="00786B46">
        <w:t>меліоративних</w:t>
      </w:r>
      <w:proofErr w:type="spellEnd"/>
      <w:r w:rsidRPr="00786B46">
        <w:t xml:space="preserve">  систем </w:t>
      </w:r>
      <w:proofErr w:type="spellStart"/>
      <w:r w:rsidRPr="00786B46">
        <w:t>регулюються</w:t>
      </w:r>
      <w:proofErr w:type="spellEnd"/>
      <w:r w:rsidRPr="00786B46">
        <w:t xml:space="preserve"> договором </w:t>
      </w:r>
      <w:proofErr w:type="spellStart"/>
      <w:r w:rsidRPr="00786B46">
        <w:t>оренди</w:t>
      </w:r>
      <w:proofErr w:type="spellEnd"/>
      <w:r w:rsidRPr="00786B46">
        <w:t xml:space="preserve">, </w:t>
      </w:r>
      <w:proofErr w:type="spellStart"/>
      <w:r w:rsidRPr="00786B46">
        <w:t>цим</w:t>
      </w:r>
      <w:proofErr w:type="spellEnd"/>
      <w:r w:rsidRPr="00786B46">
        <w:t xml:space="preserve"> </w:t>
      </w:r>
      <w:proofErr w:type="spellStart"/>
      <w:r w:rsidRPr="00786B46">
        <w:t>Положенням</w:t>
      </w:r>
      <w:proofErr w:type="spellEnd"/>
      <w:r w:rsidRPr="00786B46">
        <w:t xml:space="preserve"> та </w:t>
      </w:r>
      <w:proofErr w:type="spellStart"/>
      <w:r w:rsidRPr="00786B46">
        <w:t>іншими</w:t>
      </w:r>
      <w:proofErr w:type="spellEnd"/>
      <w:r w:rsidRPr="00786B46">
        <w:t xml:space="preserve"> нормативно-</w:t>
      </w:r>
      <w:proofErr w:type="spellStart"/>
      <w:r w:rsidRPr="00786B46">
        <w:t>правовими</w:t>
      </w:r>
      <w:proofErr w:type="spellEnd"/>
      <w:r w:rsidRPr="00786B46">
        <w:t xml:space="preserve"> актами </w:t>
      </w:r>
      <w:proofErr w:type="spellStart"/>
      <w:r w:rsidRPr="00786B46">
        <w:t>України</w:t>
      </w:r>
      <w:proofErr w:type="spellEnd"/>
      <w:r w:rsidRPr="00786B46">
        <w:t>.</w:t>
      </w:r>
    </w:p>
    <w:p w:rsidR="00DB26B5" w:rsidRPr="00786B46" w:rsidRDefault="00DB26B5" w:rsidP="00DB26B5">
      <w:pPr>
        <w:jc w:val="center"/>
        <w:rPr>
          <w:rStyle w:val="a3"/>
        </w:rPr>
      </w:pPr>
      <w:r w:rsidRPr="00786B46">
        <w:rPr>
          <w:rStyle w:val="a3"/>
        </w:rPr>
        <w:t xml:space="preserve">2. </w:t>
      </w:r>
      <w:proofErr w:type="spellStart"/>
      <w:r w:rsidRPr="00786B46">
        <w:rPr>
          <w:rStyle w:val="a3"/>
        </w:rPr>
        <w:t>Об'єкти</w:t>
      </w:r>
      <w:proofErr w:type="spellEnd"/>
      <w:r w:rsidRPr="00786B46">
        <w:rPr>
          <w:rStyle w:val="a3"/>
        </w:rPr>
        <w:t xml:space="preserve"> </w:t>
      </w:r>
      <w:proofErr w:type="spellStart"/>
      <w:r w:rsidRPr="00786B46">
        <w:rPr>
          <w:rStyle w:val="a3"/>
        </w:rPr>
        <w:t>оренди</w:t>
      </w:r>
      <w:proofErr w:type="spellEnd"/>
    </w:p>
    <w:p w:rsidR="00DB26B5" w:rsidRPr="00786B46" w:rsidRDefault="00DB26B5" w:rsidP="00DB26B5">
      <w:pPr>
        <w:spacing w:before="120"/>
        <w:ind w:firstLine="709"/>
        <w:jc w:val="both"/>
      </w:pPr>
      <w:r w:rsidRPr="00786B46">
        <w:t xml:space="preserve">2.1. </w:t>
      </w:r>
      <w:proofErr w:type="spellStart"/>
      <w:r w:rsidRPr="00786B46">
        <w:t>Об'єктами</w:t>
      </w:r>
      <w:proofErr w:type="spellEnd"/>
      <w:r w:rsidRPr="00786B46">
        <w:t xml:space="preserve"> </w:t>
      </w:r>
      <w:proofErr w:type="spellStart"/>
      <w:r w:rsidRPr="00786B46">
        <w:t>оренди</w:t>
      </w:r>
      <w:proofErr w:type="spellEnd"/>
      <w:r w:rsidRPr="00786B46">
        <w:t xml:space="preserve"> за </w:t>
      </w:r>
      <w:proofErr w:type="spellStart"/>
      <w:r w:rsidRPr="00786B46">
        <w:t>цим</w:t>
      </w:r>
      <w:proofErr w:type="spellEnd"/>
      <w:r w:rsidRPr="00786B46">
        <w:t xml:space="preserve"> </w:t>
      </w:r>
      <w:proofErr w:type="spellStart"/>
      <w:r w:rsidRPr="00786B46">
        <w:t>Положенням</w:t>
      </w:r>
      <w:proofErr w:type="spellEnd"/>
      <w:proofErr w:type="gramStart"/>
      <w:r w:rsidRPr="00786B46">
        <w:t xml:space="preserve"> є:</w:t>
      </w:r>
      <w:proofErr w:type="gramEnd"/>
      <w:r w:rsidRPr="00786B46">
        <w:t xml:space="preserve"> </w:t>
      </w:r>
      <w:proofErr w:type="spellStart"/>
      <w:r w:rsidRPr="00786B46">
        <w:t>меліоративні</w:t>
      </w:r>
      <w:proofErr w:type="spellEnd"/>
      <w:r w:rsidRPr="00786B46">
        <w:t xml:space="preserve">  </w:t>
      </w:r>
      <w:proofErr w:type="spellStart"/>
      <w:r w:rsidRPr="00786B46">
        <w:t>системи</w:t>
      </w:r>
      <w:proofErr w:type="spellEnd"/>
      <w:r w:rsidRPr="00786B46">
        <w:t xml:space="preserve">, </w:t>
      </w:r>
      <w:proofErr w:type="spellStart"/>
      <w:r w:rsidRPr="00786B46">
        <w:t>які</w:t>
      </w:r>
      <w:proofErr w:type="spellEnd"/>
      <w:r w:rsidRPr="00786B46">
        <w:t xml:space="preserve"> є </w:t>
      </w:r>
      <w:proofErr w:type="spellStart"/>
      <w:r w:rsidRPr="00786B46">
        <w:t>цілісними</w:t>
      </w:r>
      <w:proofErr w:type="spellEnd"/>
      <w:r w:rsidRPr="00786B46">
        <w:t xml:space="preserve"> </w:t>
      </w:r>
      <w:proofErr w:type="spellStart"/>
      <w:r w:rsidRPr="00786B46">
        <w:t>майновими</w:t>
      </w:r>
      <w:proofErr w:type="spellEnd"/>
      <w:r w:rsidRPr="00786B46">
        <w:t xml:space="preserve"> комплексами, а </w:t>
      </w:r>
      <w:proofErr w:type="spellStart"/>
      <w:r w:rsidRPr="00786B46">
        <w:t>саме</w:t>
      </w:r>
      <w:proofErr w:type="spellEnd"/>
      <w:r w:rsidRPr="00786B46">
        <w:t xml:space="preserve">  є </w:t>
      </w:r>
      <w:proofErr w:type="spellStart"/>
      <w:r w:rsidRPr="00786B46">
        <w:t>господарськими</w:t>
      </w:r>
      <w:proofErr w:type="spellEnd"/>
      <w:r w:rsidRPr="00786B46">
        <w:t xml:space="preserve"> </w:t>
      </w:r>
      <w:proofErr w:type="spellStart"/>
      <w:r w:rsidRPr="00786B46">
        <w:t>об'єктами</w:t>
      </w:r>
      <w:proofErr w:type="spellEnd"/>
      <w:r w:rsidRPr="00786B46">
        <w:t xml:space="preserve"> з </w:t>
      </w:r>
      <w:proofErr w:type="spellStart"/>
      <w:r w:rsidRPr="00786B46">
        <w:t>наданими</w:t>
      </w:r>
      <w:proofErr w:type="spellEnd"/>
      <w:r w:rsidRPr="00786B46">
        <w:t xml:space="preserve">  </w:t>
      </w:r>
      <w:proofErr w:type="spellStart"/>
      <w:r w:rsidRPr="00786B46">
        <w:t>їм</w:t>
      </w:r>
      <w:proofErr w:type="spellEnd"/>
      <w:r w:rsidRPr="00786B46">
        <w:t xml:space="preserve">  </w:t>
      </w:r>
      <w:proofErr w:type="spellStart"/>
      <w:r w:rsidRPr="00786B46">
        <w:t>земельними</w:t>
      </w:r>
      <w:proofErr w:type="spellEnd"/>
      <w:r w:rsidRPr="00786B46">
        <w:t xml:space="preserve">  </w:t>
      </w:r>
      <w:proofErr w:type="spellStart"/>
      <w:r w:rsidRPr="00786B46">
        <w:t>ділянками</w:t>
      </w:r>
      <w:proofErr w:type="spellEnd"/>
      <w:r w:rsidRPr="00786B46">
        <w:t xml:space="preserve">, на </w:t>
      </w:r>
      <w:proofErr w:type="spellStart"/>
      <w:r w:rsidRPr="00786B46">
        <w:t>яких</w:t>
      </w:r>
      <w:proofErr w:type="spellEnd"/>
      <w:r w:rsidRPr="00786B46">
        <w:t xml:space="preserve"> вони </w:t>
      </w:r>
      <w:proofErr w:type="spellStart"/>
      <w:r w:rsidRPr="00786B46">
        <w:t>розміщені</w:t>
      </w:r>
      <w:proofErr w:type="spellEnd"/>
      <w:r w:rsidRPr="00786B46">
        <w:t xml:space="preserve"> з </w:t>
      </w:r>
      <w:proofErr w:type="spellStart"/>
      <w:r w:rsidRPr="00786B46">
        <w:t>інженерними</w:t>
      </w:r>
      <w:proofErr w:type="spellEnd"/>
      <w:r w:rsidRPr="00786B46">
        <w:t xml:space="preserve"> </w:t>
      </w:r>
      <w:proofErr w:type="spellStart"/>
      <w:r w:rsidRPr="00786B46">
        <w:t>комунікаціями</w:t>
      </w:r>
      <w:proofErr w:type="spellEnd"/>
      <w:r w:rsidRPr="00786B46">
        <w:t xml:space="preserve">. </w:t>
      </w:r>
    </w:p>
    <w:p w:rsidR="00DB26B5" w:rsidRPr="00786B46" w:rsidRDefault="00DB26B5" w:rsidP="00DB26B5">
      <w:pPr>
        <w:rPr>
          <w:rStyle w:val="a3"/>
        </w:rPr>
      </w:pPr>
    </w:p>
    <w:p w:rsidR="00DB26B5" w:rsidRPr="00786B46" w:rsidRDefault="00DB26B5" w:rsidP="00DB26B5">
      <w:pPr>
        <w:jc w:val="center"/>
        <w:rPr>
          <w:rStyle w:val="a3"/>
        </w:rPr>
      </w:pPr>
      <w:r w:rsidRPr="00786B46">
        <w:rPr>
          <w:rStyle w:val="a3"/>
        </w:rPr>
        <w:t xml:space="preserve">3. </w:t>
      </w:r>
      <w:proofErr w:type="spellStart"/>
      <w:r w:rsidRPr="00786B46">
        <w:rPr>
          <w:rStyle w:val="a3"/>
        </w:rPr>
        <w:t>Орендодавці</w:t>
      </w:r>
      <w:proofErr w:type="spellEnd"/>
    </w:p>
    <w:p w:rsidR="00DB26B5" w:rsidRPr="00786B46" w:rsidRDefault="00DB26B5" w:rsidP="00DB26B5">
      <w:pPr>
        <w:spacing w:before="120"/>
        <w:ind w:firstLine="709"/>
        <w:jc w:val="both"/>
      </w:pPr>
      <w:r w:rsidRPr="00786B46">
        <w:t xml:space="preserve">3.1. </w:t>
      </w:r>
      <w:proofErr w:type="spellStart"/>
      <w:r w:rsidRPr="00916F1E">
        <w:t>Від</w:t>
      </w:r>
      <w:proofErr w:type="spellEnd"/>
      <w:r w:rsidRPr="00916F1E">
        <w:t xml:space="preserve"> </w:t>
      </w:r>
      <w:proofErr w:type="spellStart"/>
      <w:r w:rsidRPr="00916F1E">
        <w:t>імені</w:t>
      </w:r>
      <w:proofErr w:type="spellEnd"/>
      <w:r w:rsidRPr="00916F1E">
        <w:t xml:space="preserve"> </w:t>
      </w:r>
      <w:proofErr w:type="spellStart"/>
      <w:r w:rsidRPr="00916F1E">
        <w:t>територіальної</w:t>
      </w:r>
      <w:proofErr w:type="spellEnd"/>
      <w:r w:rsidRPr="00916F1E">
        <w:t xml:space="preserve"> </w:t>
      </w:r>
      <w:proofErr w:type="spellStart"/>
      <w:r w:rsidRPr="00916F1E">
        <w:t>громади</w:t>
      </w:r>
      <w:proofErr w:type="spellEnd"/>
      <w:r w:rsidRPr="00916F1E">
        <w:t xml:space="preserve">  селища  </w:t>
      </w:r>
      <w:proofErr w:type="spellStart"/>
      <w:r w:rsidRPr="00916F1E">
        <w:t>Новотроїцьке</w:t>
      </w:r>
      <w:proofErr w:type="spellEnd"/>
      <w:r>
        <w:rPr>
          <w:lang w:val="uk-UA"/>
        </w:rPr>
        <w:t xml:space="preserve">, </w:t>
      </w:r>
      <w:proofErr w:type="spellStart"/>
      <w:r w:rsidRPr="00916F1E">
        <w:t>повноваження</w:t>
      </w:r>
      <w:proofErr w:type="spellEnd"/>
      <w:r w:rsidRPr="00916F1E">
        <w:t xml:space="preserve"> </w:t>
      </w:r>
      <w:proofErr w:type="spellStart"/>
      <w:r w:rsidRPr="00916F1E">
        <w:t>орендодавця</w:t>
      </w:r>
      <w:proofErr w:type="spellEnd"/>
      <w:r w:rsidRPr="00916F1E">
        <w:t xml:space="preserve">  </w:t>
      </w:r>
      <w:proofErr w:type="spellStart"/>
      <w:r w:rsidRPr="00916F1E">
        <w:t>меліоративних</w:t>
      </w:r>
      <w:proofErr w:type="spellEnd"/>
      <w:r w:rsidRPr="00916F1E">
        <w:t xml:space="preserve">  систем </w:t>
      </w:r>
      <w:proofErr w:type="spellStart"/>
      <w:r w:rsidRPr="00916F1E">
        <w:t>здійснює</w:t>
      </w:r>
      <w:proofErr w:type="spellEnd"/>
      <w:r w:rsidRPr="00916F1E">
        <w:t xml:space="preserve"> </w:t>
      </w:r>
      <w:proofErr w:type="spellStart"/>
      <w:r w:rsidRPr="00916F1E">
        <w:t>Новотроїцьк</w:t>
      </w:r>
      <w:proofErr w:type="spellEnd"/>
      <w:r>
        <w:rPr>
          <w:lang w:val="uk-UA"/>
        </w:rPr>
        <w:t>е</w:t>
      </w:r>
      <w:r w:rsidRPr="00916F1E">
        <w:t xml:space="preserve"> </w:t>
      </w:r>
      <w:r>
        <w:rPr>
          <w:lang w:val="uk-UA"/>
        </w:rPr>
        <w:t xml:space="preserve">житлово-комунальне </w:t>
      </w:r>
      <w:proofErr w:type="gramStart"/>
      <w:r>
        <w:rPr>
          <w:lang w:val="uk-UA"/>
        </w:rPr>
        <w:t>п</w:t>
      </w:r>
      <w:proofErr w:type="gramEnd"/>
      <w:r>
        <w:rPr>
          <w:lang w:val="uk-UA"/>
        </w:rPr>
        <w:t>ідприємство</w:t>
      </w:r>
      <w:r w:rsidRPr="00916F1E">
        <w:t>.</w:t>
      </w:r>
    </w:p>
    <w:p w:rsidR="00DB26B5" w:rsidRPr="00786B46" w:rsidRDefault="00DB26B5" w:rsidP="00DB26B5">
      <w:pPr>
        <w:jc w:val="center"/>
        <w:rPr>
          <w:rStyle w:val="a3"/>
        </w:rPr>
      </w:pPr>
      <w:r w:rsidRPr="00786B46">
        <w:rPr>
          <w:rStyle w:val="a3"/>
        </w:rPr>
        <w:t xml:space="preserve">4. </w:t>
      </w:r>
      <w:proofErr w:type="spellStart"/>
      <w:r w:rsidRPr="00786B46">
        <w:rPr>
          <w:rStyle w:val="a3"/>
        </w:rPr>
        <w:t>Орендарі</w:t>
      </w:r>
      <w:proofErr w:type="spellEnd"/>
    </w:p>
    <w:p w:rsidR="00DB26B5" w:rsidRPr="00633037" w:rsidRDefault="00DB26B5" w:rsidP="00DB26B5">
      <w:pPr>
        <w:spacing w:before="120"/>
        <w:ind w:firstLine="709"/>
        <w:jc w:val="both"/>
        <w:rPr>
          <w:lang w:val="uk-UA"/>
        </w:rPr>
      </w:pPr>
      <w:r w:rsidRPr="00786B46">
        <w:t xml:space="preserve">4.1. </w:t>
      </w:r>
      <w:proofErr w:type="spellStart"/>
      <w:r w:rsidRPr="00786B46">
        <w:t>Орендарями</w:t>
      </w:r>
      <w:proofErr w:type="spellEnd"/>
      <w:r w:rsidRPr="00786B46">
        <w:t xml:space="preserve"> </w:t>
      </w:r>
      <w:proofErr w:type="spellStart"/>
      <w:r w:rsidRPr="00786B46">
        <w:t>можуть</w:t>
      </w:r>
      <w:proofErr w:type="spellEnd"/>
      <w:r w:rsidRPr="00786B46">
        <w:t xml:space="preserve"> бути </w:t>
      </w:r>
      <w:proofErr w:type="spellStart"/>
      <w:proofErr w:type="gramStart"/>
      <w:r w:rsidRPr="00786B46">
        <w:t>п</w:t>
      </w:r>
      <w:proofErr w:type="gramEnd"/>
      <w:r w:rsidRPr="00786B46">
        <w:t>ідприємства</w:t>
      </w:r>
      <w:proofErr w:type="spellEnd"/>
      <w:r w:rsidRPr="00786B46">
        <w:t xml:space="preserve">, установи, </w:t>
      </w:r>
      <w:proofErr w:type="spellStart"/>
      <w:r w:rsidRPr="00786B46">
        <w:t>організації</w:t>
      </w:r>
      <w:proofErr w:type="spellEnd"/>
      <w:r w:rsidR="00633037">
        <w:rPr>
          <w:lang w:val="uk-UA"/>
        </w:rPr>
        <w:t>, фізичні особи</w:t>
      </w:r>
      <w:r w:rsidR="00943E45">
        <w:rPr>
          <w:lang w:val="uk-UA"/>
        </w:rPr>
        <w:t xml:space="preserve"> та</w:t>
      </w:r>
      <w:r w:rsidRPr="00633037">
        <w:rPr>
          <w:lang w:val="uk-UA"/>
        </w:rPr>
        <w:t xml:space="preserve"> фізичні особи</w:t>
      </w:r>
      <w:r w:rsidR="00943E45">
        <w:rPr>
          <w:lang w:val="uk-UA"/>
        </w:rPr>
        <w:t xml:space="preserve"> підприємці</w:t>
      </w:r>
      <w:r w:rsidRPr="00633037">
        <w:rPr>
          <w:lang w:val="uk-UA"/>
        </w:rPr>
        <w:t xml:space="preserve"> </w:t>
      </w:r>
      <w:r w:rsidR="00943E45">
        <w:rPr>
          <w:lang w:val="uk-UA"/>
        </w:rPr>
        <w:t>– які є громадянами</w:t>
      </w:r>
      <w:r w:rsidRPr="00633037">
        <w:rPr>
          <w:lang w:val="uk-UA"/>
        </w:rPr>
        <w:t xml:space="preserve"> України,</w:t>
      </w:r>
      <w:r w:rsidR="00633037">
        <w:rPr>
          <w:lang w:val="uk-UA"/>
        </w:rPr>
        <w:t xml:space="preserve"> </w:t>
      </w:r>
      <w:r w:rsidRPr="00633037">
        <w:rPr>
          <w:lang w:val="uk-UA"/>
        </w:rPr>
        <w:t xml:space="preserve"> юридичні та фізичні особи іноземних держав, міжнародні організації. </w:t>
      </w:r>
    </w:p>
    <w:p w:rsidR="00DB26B5" w:rsidRPr="00633037" w:rsidRDefault="00DB26B5" w:rsidP="00DB26B5">
      <w:pPr>
        <w:ind w:firstLine="708"/>
        <w:jc w:val="both"/>
        <w:rPr>
          <w:lang w:val="uk-UA"/>
        </w:rPr>
      </w:pPr>
    </w:p>
    <w:p w:rsidR="00DB26B5" w:rsidRPr="00786B46" w:rsidRDefault="00DB26B5" w:rsidP="00DB26B5">
      <w:pPr>
        <w:jc w:val="center"/>
        <w:rPr>
          <w:rStyle w:val="a3"/>
        </w:rPr>
      </w:pPr>
      <w:r w:rsidRPr="00786B46">
        <w:rPr>
          <w:rStyle w:val="a3"/>
        </w:rPr>
        <w:t xml:space="preserve">5. Порядок </w:t>
      </w:r>
      <w:proofErr w:type="spellStart"/>
      <w:r w:rsidRPr="00786B46">
        <w:rPr>
          <w:rStyle w:val="a3"/>
        </w:rPr>
        <w:t>реєстрації</w:t>
      </w:r>
      <w:proofErr w:type="spellEnd"/>
      <w:r w:rsidRPr="00786B46">
        <w:rPr>
          <w:rStyle w:val="a3"/>
        </w:rPr>
        <w:t xml:space="preserve"> і </w:t>
      </w:r>
      <w:proofErr w:type="spellStart"/>
      <w:r w:rsidRPr="00786B46">
        <w:rPr>
          <w:rStyle w:val="a3"/>
        </w:rPr>
        <w:t>розгляду</w:t>
      </w:r>
      <w:proofErr w:type="spellEnd"/>
      <w:r w:rsidRPr="00786B46">
        <w:rPr>
          <w:rStyle w:val="a3"/>
        </w:rPr>
        <w:t xml:space="preserve"> </w:t>
      </w:r>
      <w:proofErr w:type="spellStart"/>
      <w:r w:rsidRPr="00786B46">
        <w:rPr>
          <w:rStyle w:val="a3"/>
        </w:rPr>
        <w:t>заяв</w:t>
      </w:r>
      <w:proofErr w:type="spellEnd"/>
      <w:r w:rsidRPr="00786B46">
        <w:rPr>
          <w:rStyle w:val="a3"/>
        </w:rPr>
        <w:t xml:space="preserve"> про </w:t>
      </w:r>
      <w:proofErr w:type="spellStart"/>
      <w:r w:rsidRPr="00786B46">
        <w:rPr>
          <w:rStyle w:val="a3"/>
        </w:rPr>
        <w:t>оренду</w:t>
      </w:r>
      <w:proofErr w:type="spellEnd"/>
    </w:p>
    <w:p w:rsidR="00DB26B5" w:rsidRPr="00916F1E" w:rsidRDefault="00DB26B5" w:rsidP="00DB26B5">
      <w:pPr>
        <w:ind w:firstLine="708"/>
      </w:pPr>
      <w:r w:rsidRPr="00916F1E">
        <w:t xml:space="preserve">5.1. </w:t>
      </w:r>
      <w:proofErr w:type="spellStart"/>
      <w:r w:rsidRPr="00916F1E">
        <w:t>Заява</w:t>
      </w:r>
      <w:proofErr w:type="spellEnd"/>
      <w:r w:rsidRPr="00916F1E">
        <w:t xml:space="preserve"> </w:t>
      </w:r>
      <w:proofErr w:type="spellStart"/>
      <w:r w:rsidRPr="00916F1E">
        <w:t>щодо</w:t>
      </w:r>
      <w:proofErr w:type="spellEnd"/>
      <w:r w:rsidRPr="00916F1E">
        <w:t xml:space="preserve"> </w:t>
      </w:r>
      <w:proofErr w:type="spellStart"/>
      <w:r w:rsidRPr="00916F1E">
        <w:t>оренди</w:t>
      </w:r>
      <w:proofErr w:type="spellEnd"/>
      <w:r w:rsidRPr="00916F1E">
        <w:t xml:space="preserve"> </w:t>
      </w:r>
      <w:proofErr w:type="spellStart"/>
      <w:r w:rsidRPr="00916F1E">
        <w:t>меліоративних</w:t>
      </w:r>
      <w:proofErr w:type="spellEnd"/>
      <w:r w:rsidRPr="00916F1E">
        <w:t xml:space="preserve">  систем  </w:t>
      </w:r>
      <w:proofErr w:type="spellStart"/>
      <w:r w:rsidRPr="00916F1E">
        <w:t>комунальної</w:t>
      </w:r>
      <w:proofErr w:type="spellEnd"/>
      <w:r w:rsidRPr="00916F1E">
        <w:t xml:space="preserve"> </w:t>
      </w:r>
      <w:proofErr w:type="spellStart"/>
      <w:r w:rsidRPr="00916F1E">
        <w:t>власності</w:t>
      </w:r>
      <w:proofErr w:type="spellEnd"/>
      <w:r w:rsidRPr="00916F1E">
        <w:t xml:space="preserve"> </w:t>
      </w:r>
      <w:proofErr w:type="spellStart"/>
      <w:r w:rsidRPr="00916F1E">
        <w:t>територіальної</w:t>
      </w:r>
      <w:proofErr w:type="spellEnd"/>
      <w:r w:rsidRPr="00916F1E">
        <w:t xml:space="preserve"> </w:t>
      </w:r>
      <w:proofErr w:type="spellStart"/>
      <w:r w:rsidRPr="00916F1E">
        <w:t>громади</w:t>
      </w:r>
      <w:proofErr w:type="spellEnd"/>
      <w:r w:rsidRPr="00916F1E">
        <w:t xml:space="preserve"> селища  </w:t>
      </w:r>
      <w:proofErr w:type="spellStart"/>
      <w:r w:rsidRPr="00916F1E">
        <w:t>Новотроїцьке</w:t>
      </w:r>
      <w:proofErr w:type="spellEnd"/>
      <w:r w:rsidRPr="00916F1E">
        <w:t xml:space="preserve">  </w:t>
      </w:r>
      <w:proofErr w:type="spellStart"/>
      <w:r w:rsidRPr="00916F1E">
        <w:t>подаються</w:t>
      </w:r>
      <w:proofErr w:type="spellEnd"/>
      <w:r w:rsidRPr="00916F1E">
        <w:t xml:space="preserve"> до  </w:t>
      </w:r>
      <w:proofErr w:type="spellStart"/>
      <w:r w:rsidRPr="008279C7">
        <w:t>Новотроїцьк</w:t>
      </w:r>
      <w:proofErr w:type="spellEnd"/>
      <w:r>
        <w:rPr>
          <w:lang w:val="uk-UA"/>
        </w:rPr>
        <w:t xml:space="preserve">ого </w:t>
      </w:r>
      <w:r w:rsidRPr="008279C7">
        <w:t>ЖКП</w:t>
      </w:r>
      <w:r w:rsidRPr="00916F1E">
        <w:t>.</w:t>
      </w:r>
    </w:p>
    <w:p w:rsidR="00DB26B5" w:rsidRPr="00786B46" w:rsidRDefault="00DB26B5" w:rsidP="00DB26B5">
      <w:pPr>
        <w:ind w:firstLine="708"/>
        <w:jc w:val="both"/>
      </w:pPr>
      <w:r w:rsidRPr="00786B46">
        <w:t>5.</w:t>
      </w:r>
      <w:r w:rsidR="00633037">
        <w:rPr>
          <w:lang w:val="uk-UA"/>
        </w:rPr>
        <w:t>2</w:t>
      </w:r>
      <w:r w:rsidRPr="00786B46">
        <w:t xml:space="preserve">. </w:t>
      </w:r>
      <w:proofErr w:type="spellStart"/>
      <w:r w:rsidRPr="00786B46">
        <w:t>Пропозиція</w:t>
      </w:r>
      <w:proofErr w:type="spellEnd"/>
      <w:r w:rsidRPr="00786B46">
        <w:t xml:space="preserve"> </w:t>
      </w:r>
      <w:proofErr w:type="spellStart"/>
      <w:r w:rsidRPr="00786B46">
        <w:t>щодо</w:t>
      </w:r>
      <w:proofErr w:type="spellEnd"/>
      <w:r w:rsidRPr="00786B46">
        <w:t xml:space="preserve"> </w:t>
      </w:r>
      <w:proofErr w:type="spellStart"/>
      <w:r w:rsidRPr="00786B46">
        <w:t>оренди</w:t>
      </w:r>
      <w:proofErr w:type="spellEnd"/>
      <w:r w:rsidRPr="00786B46">
        <w:t xml:space="preserve"> </w:t>
      </w:r>
      <w:proofErr w:type="spellStart"/>
      <w:r w:rsidRPr="00786B46">
        <w:t>меліоративних</w:t>
      </w:r>
      <w:proofErr w:type="spellEnd"/>
      <w:r w:rsidRPr="00786B46">
        <w:t xml:space="preserve">  систем </w:t>
      </w:r>
      <w:proofErr w:type="spellStart"/>
      <w:r w:rsidRPr="00786B46">
        <w:t>може</w:t>
      </w:r>
      <w:proofErr w:type="spellEnd"/>
      <w:r w:rsidRPr="00786B46">
        <w:t xml:space="preserve"> </w:t>
      </w:r>
      <w:proofErr w:type="spellStart"/>
      <w:r w:rsidRPr="00786B46">
        <w:t>надходити</w:t>
      </w:r>
      <w:proofErr w:type="spellEnd"/>
      <w:r w:rsidRPr="00786B46">
        <w:t xml:space="preserve"> </w:t>
      </w:r>
      <w:proofErr w:type="spellStart"/>
      <w:r w:rsidRPr="00786B46">
        <w:t>від</w:t>
      </w:r>
      <w:proofErr w:type="spellEnd"/>
      <w:r w:rsidRPr="00786B46">
        <w:t xml:space="preserve"> </w:t>
      </w:r>
      <w:proofErr w:type="spellStart"/>
      <w:r w:rsidRPr="00786B46">
        <w:t>орендодавця</w:t>
      </w:r>
      <w:proofErr w:type="spellEnd"/>
      <w:r w:rsidRPr="00786B46">
        <w:t>.</w:t>
      </w:r>
    </w:p>
    <w:p w:rsidR="00DB26B5" w:rsidRPr="00786B46" w:rsidRDefault="00DB26B5" w:rsidP="00DB26B5">
      <w:pPr>
        <w:jc w:val="center"/>
        <w:rPr>
          <w:rStyle w:val="a3"/>
        </w:rPr>
      </w:pPr>
    </w:p>
    <w:p w:rsidR="00DB26B5" w:rsidRDefault="00DB26B5" w:rsidP="00DB26B5">
      <w:pPr>
        <w:jc w:val="center"/>
        <w:rPr>
          <w:rStyle w:val="a3"/>
          <w:lang w:val="uk-UA"/>
        </w:rPr>
      </w:pPr>
    </w:p>
    <w:p w:rsidR="00DB26B5" w:rsidRPr="00786B46" w:rsidRDefault="00DB26B5" w:rsidP="00DB26B5">
      <w:pPr>
        <w:jc w:val="center"/>
        <w:rPr>
          <w:rStyle w:val="a3"/>
        </w:rPr>
      </w:pPr>
      <w:r w:rsidRPr="00786B46">
        <w:rPr>
          <w:rStyle w:val="a3"/>
        </w:rPr>
        <w:t>6. Порядок передач</w:t>
      </w:r>
      <w:r>
        <w:rPr>
          <w:rStyle w:val="a3"/>
          <w:lang w:val="uk-UA"/>
        </w:rPr>
        <w:t>і</w:t>
      </w:r>
      <w:r w:rsidRPr="00786B46">
        <w:rPr>
          <w:rStyle w:val="a3"/>
        </w:rPr>
        <w:t xml:space="preserve"> </w:t>
      </w:r>
      <w:proofErr w:type="spellStart"/>
      <w:r w:rsidRPr="00786B46">
        <w:rPr>
          <w:rStyle w:val="a3"/>
        </w:rPr>
        <w:t>об'єкта</w:t>
      </w:r>
      <w:proofErr w:type="spellEnd"/>
      <w:r w:rsidRPr="00786B46">
        <w:rPr>
          <w:rStyle w:val="a3"/>
        </w:rPr>
        <w:t xml:space="preserve"> в </w:t>
      </w:r>
      <w:proofErr w:type="spellStart"/>
      <w:r w:rsidRPr="00786B46">
        <w:rPr>
          <w:rStyle w:val="a3"/>
        </w:rPr>
        <w:t>оренду</w:t>
      </w:r>
      <w:proofErr w:type="spellEnd"/>
    </w:p>
    <w:p w:rsidR="00DB26B5" w:rsidRPr="00786B46" w:rsidRDefault="00DB26B5" w:rsidP="00DB26B5">
      <w:pPr>
        <w:spacing w:before="120"/>
        <w:ind w:firstLine="709"/>
        <w:jc w:val="both"/>
      </w:pPr>
      <w:r w:rsidRPr="00786B46">
        <w:t xml:space="preserve">6.1.Частина </w:t>
      </w:r>
      <w:proofErr w:type="spellStart"/>
      <w:r w:rsidRPr="00786B46">
        <w:t>меліоративної</w:t>
      </w:r>
      <w:proofErr w:type="spellEnd"/>
      <w:r w:rsidRPr="00786B46">
        <w:t xml:space="preserve"> </w:t>
      </w:r>
      <w:proofErr w:type="spellStart"/>
      <w:r w:rsidRPr="00786B46">
        <w:t>системи</w:t>
      </w:r>
      <w:proofErr w:type="spellEnd"/>
      <w:r w:rsidRPr="00786B46">
        <w:t xml:space="preserve"> </w:t>
      </w:r>
      <w:proofErr w:type="gramStart"/>
      <w:r w:rsidRPr="00786B46">
        <w:t>переда</w:t>
      </w:r>
      <w:r>
        <w:rPr>
          <w:lang w:val="uk-UA"/>
        </w:rPr>
        <w:t>є</w:t>
      </w:r>
      <w:proofErr w:type="spellStart"/>
      <w:r>
        <w:t>ться</w:t>
      </w:r>
      <w:proofErr w:type="spellEnd"/>
      <w:proofErr w:type="gramEnd"/>
      <w:r>
        <w:t xml:space="preserve"> в </w:t>
      </w:r>
      <w:proofErr w:type="spellStart"/>
      <w:r>
        <w:t>оренду</w:t>
      </w:r>
      <w:proofErr w:type="spellEnd"/>
      <w:r>
        <w:t xml:space="preserve"> </w:t>
      </w:r>
      <w:proofErr w:type="spellStart"/>
      <w:r w:rsidRPr="00786B46">
        <w:t>відповідно</w:t>
      </w:r>
      <w:proofErr w:type="spellEnd"/>
      <w:r w:rsidRPr="00786B46">
        <w:t xml:space="preserve"> до чинного </w:t>
      </w:r>
      <w:proofErr w:type="spellStart"/>
      <w:r w:rsidRPr="00786B46">
        <w:t>законодавства</w:t>
      </w:r>
      <w:proofErr w:type="spellEnd"/>
      <w:r w:rsidRPr="00786B46">
        <w:t xml:space="preserve"> </w:t>
      </w:r>
      <w:proofErr w:type="spellStart"/>
      <w:r w:rsidRPr="00786B46">
        <w:t>України</w:t>
      </w:r>
      <w:proofErr w:type="spellEnd"/>
      <w:r w:rsidRPr="00786B46">
        <w:t>.</w:t>
      </w:r>
    </w:p>
    <w:p w:rsidR="00DB26B5" w:rsidRPr="007D62B8" w:rsidRDefault="00DB26B5" w:rsidP="00DB26B5">
      <w:pPr>
        <w:ind w:firstLine="708"/>
        <w:jc w:val="both"/>
        <w:rPr>
          <w:lang w:val="uk-UA"/>
        </w:rPr>
      </w:pPr>
      <w:r w:rsidRPr="002A1644">
        <w:t xml:space="preserve">6.2. Заяви та </w:t>
      </w:r>
      <w:proofErr w:type="spellStart"/>
      <w:r w:rsidRPr="002A1644">
        <w:t>документи</w:t>
      </w:r>
      <w:proofErr w:type="spellEnd"/>
      <w:r w:rsidRPr="002A1644">
        <w:t xml:space="preserve">, </w:t>
      </w:r>
      <w:proofErr w:type="spellStart"/>
      <w:r w:rsidRPr="002A1644">
        <w:t>зазначені</w:t>
      </w:r>
      <w:proofErr w:type="spellEnd"/>
      <w:r w:rsidRPr="002A1644">
        <w:t xml:space="preserve"> у п.5</w:t>
      </w:r>
      <w:r w:rsidR="00293D4E">
        <w:rPr>
          <w:lang w:val="uk-UA"/>
        </w:rPr>
        <w:t xml:space="preserve">.2. розділу 5 </w:t>
      </w:r>
      <w:r w:rsidRPr="002A1644">
        <w:t xml:space="preserve"> </w:t>
      </w:r>
      <w:proofErr w:type="spellStart"/>
      <w:r w:rsidRPr="002A1644">
        <w:t>цього</w:t>
      </w:r>
      <w:proofErr w:type="spellEnd"/>
      <w:r w:rsidRPr="002A1644">
        <w:t xml:space="preserve"> </w:t>
      </w:r>
      <w:proofErr w:type="spellStart"/>
      <w:r w:rsidRPr="002A1644">
        <w:t>Положення</w:t>
      </w:r>
      <w:proofErr w:type="spellEnd"/>
      <w:r w:rsidRPr="002A1644">
        <w:t xml:space="preserve">, </w:t>
      </w:r>
      <w:proofErr w:type="spellStart"/>
      <w:r w:rsidRPr="002A1644">
        <w:t>розглядаються</w:t>
      </w:r>
      <w:proofErr w:type="spellEnd"/>
      <w:r w:rsidRPr="002A1644">
        <w:t xml:space="preserve">  </w:t>
      </w:r>
      <w:proofErr w:type="spellStart"/>
      <w:r w:rsidRPr="002A1644">
        <w:t>Новотроїцьк</w:t>
      </w:r>
      <w:r>
        <w:rPr>
          <w:lang w:val="uk-UA"/>
        </w:rPr>
        <w:t>им</w:t>
      </w:r>
      <w:proofErr w:type="spellEnd"/>
      <w:r w:rsidRPr="002A1644">
        <w:t xml:space="preserve"> </w:t>
      </w:r>
      <w:r>
        <w:rPr>
          <w:lang w:val="uk-UA"/>
        </w:rPr>
        <w:t>ЖКП</w:t>
      </w:r>
      <w:r w:rsidRPr="002A1644">
        <w:t xml:space="preserve">  в </w:t>
      </w:r>
      <w:proofErr w:type="spellStart"/>
      <w:r w:rsidRPr="002A1644">
        <w:t>термін</w:t>
      </w:r>
      <w:proofErr w:type="spellEnd"/>
      <w:r w:rsidRPr="002A1644">
        <w:t xml:space="preserve"> </w:t>
      </w:r>
      <w:proofErr w:type="spellStart"/>
      <w:r w:rsidRPr="002A1644">
        <w:t>відповідно</w:t>
      </w:r>
      <w:proofErr w:type="spellEnd"/>
      <w:r w:rsidRPr="002A1644">
        <w:t xml:space="preserve"> до </w:t>
      </w:r>
      <w:proofErr w:type="gramStart"/>
      <w:r w:rsidRPr="002A1644">
        <w:t>чинного</w:t>
      </w:r>
      <w:proofErr w:type="gramEnd"/>
      <w:r w:rsidRPr="002A1644">
        <w:t xml:space="preserve"> </w:t>
      </w:r>
      <w:proofErr w:type="spellStart"/>
      <w:r w:rsidRPr="002A1644">
        <w:t>законодавства</w:t>
      </w:r>
      <w:proofErr w:type="spellEnd"/>
      <w:r>
        <w:rPr>
          <w:lang w:val="uk-UA"/>
        </w:rPr>
        <w:t xml:space="preserve">. </w:t>
      </w:r>
    </w:p>
    <w:p w:rsidR="00DB26B5" w:rsidRPr="00786B46" w:rsidRDefault="00DB26B5" w:rsidP="00DB26B5">
      <w:pPr>
        <w:ind w:firstLine="708"/>
        <w:jc w:val="both"/>
      </w:pPr>
      <w:r w:rsidRPr="00786B46">
        <w:t xml:space="preserve">6.3. Передача в </w:t>
      </w:r>
      <w:proofErr w:type="spellStart"/>
      <w:r w:rsidRPr="00786B46">
        <w:t>оренду</w:t>
      </w:r>
      <w:proofErr w:type="spellEnd"/>
      <w:r w:rsidRPr="00786B46">
        <w:t xml:space="preserve"> </w:t>
      </w:r>
      <w:proofErr w:type="spellStart"/>
      <w:r w:rsidRPr="00786B46">
        <w:t>меліоративних</w:t>
      </w:r>
      <w:proofErr w:type="spellEnd"/>
      <w:r w:rsidRPr="00786B46">
        <w:t xml:space="preserve"> систем </w:t>
      </w:r>
      <w:proofErr w:type="spellStart"/>
      <w:r w:rsidRPr="00786B46">
        <w:t>здійснюється</w:t>
      </w:r>
      <w:proofErr w:type="spellEnd"/>
      <w:r w:rsidRPr="00786B46">
        <w:t xml:space="preserve"> з </w:t>
      </w:r>
      <w:proofErr w:type="spellStart"/>
      <w:r w:rsidRPr="00786B46">
        <w:t>урахуванням</w:t>
      </w:r>
      <w:proofErr w:type="spellEnd"/>
      <w:r w:rsidRPr="00786B46">
        <w:t xml:space="preserve"> </w:t>
      </w:r>
      <w:proofErr w:type="spellStart"/>
      <w:r w:rsidRPr="00786B46">
        <w:t>вимог</w:t>
      </w:r>
      <w:proofErr w:type="spellEnd"/>
      <w:r w:rsidRPr="00786B46">
        <w:t xml:space="preserve"> </w:t>
      </w:r>
      <w:proofErr w:type="spellStart"/>
      <w:r w:rsidRPr="00786B46">
        <w:t>цього</w:t>
      </w:r>
      <w:proofErr w:type="spellEnd"/>
      <w:r w:rsidRPr="00786B46">
        <w:t xml:space="preserve"> </w:t>
      </w:r>
      <w:proofErr w:type="spellStart"/>
      <w:r w:rsidRPr="00786B46">
        <w:t>Положення</w:t>
      </w:r>
      <w:proofErr w:type="spellEnd"/>
      <w:r w:rsidRPr="00786B46">
        <w:t>.</w:t>
      </w:r>
    </w:p>
    <w:p w:rsidR="00DB26B5" w:rsidRPr="00786B46" w:rsidRDefault="00DB26B5" w:rsidP="00DB26B5">
      <w:pPr>
        <w:ind w:firstLine="708"/>
        <w:jc w:val="both"/>
      </w:pPr>
      <w:r w:rsidRPr="00786B46">
        <w:lastRenderedPageBreak/>
        <w:t xml:space="preserve">6.4. </w:t>
      </w:r>
      <w:proofErr w:type="spellStart"/>
      <w:r w:rsidRPr="00786B46">
        <w:t>Орендодавець</w:t>
      </w:r>
      <w:proofErr w:type="spellEnd"/>
      <w:r w:rsidRPr="00786B46">
        <w:t xml:space="preserve"> не </w:t>
      </w:r>
      <w:proofErr w:type="spellStart"/>
      <w:r w:rsidRPr="00786B46">
        <w:t>відшкодовує</w:t>
      </w:r>
      <w:proofErr w:type="spellEnd"/>
      <w:r w:rsidRPr="00786B46">
        <w:t xml:space="preserve"> </w:t>
      </w:r>
      <w:proofErr w:type="spellStart"/>
      <w:r w:rsidRPr="00786B46">
        <w:t>витрати</w:t>
      </w:r>
      <w:proofErr w:type="spellEnd"/>
      <w:r w:rsidRPr="00786B46">
        <w:t xml:space="preserve"> </w:t>
      </w:r>
      <w:proofErr w:type="spellStart"/>
      <w:r w:rsidRPr="00786B46">
        <w:t>орендаря</w:t>
      </w:r>
      <w:proofErr w:type="spellEnd"/>
      <w:r w:rsidRPr="00786B46">
        <w:t xml:space="preserve">, </w:t>
      </w:r>
      <w:proofErr w:type="spellStart"/>
      <w:r w:rsidRPr="00786B46">
        <w:t>що</w:t>
      </w:r>
      <w:proofErr w:type="spellEnd"/>
      <w:r w:rsidRPr="00786B46">
        <w:t xml:space="preserve"> </w:t>
      </w:r>
      <w:proofErr w:type="spellStart"/>
      <w:r w:rsidRPr="00786B46">
        <w:t>виникли</w:t>
      </w:r>
      <w:proofErr w:type="spellEnd"/>
      <w:r w:rsidRPr="00786B46">
        <w:t xml:space="preserve"> в </w:t>
      </w:r>
      <w:proofErr w:type="spellStart"/>
      <w:r w:rsidRPr="00786B46">
        <w:t>процесі</w:t>
      </w:r>
      <w:proofErr w:type="spellEnd"/>
      <w:r w:rsidRPr="00786B46">
        <w:t xml:space="preserve"> </w:t>
      </w:r>
      <w:proofErr w:type="spellStart"/>
      <w:proofErr w:type="gramStart"/>
      <w:r w:rsidRPr="00786B46">
        <w:t>п</w:t>
      </w:r>
      <w:proofErr w:type="gramEnd"/>
      <w:r w:rsidRPr="00786B46">
        <w:t>ідготовки</w:t>
      </w:r>
      <w:proofErr w:type="spellEnd"/>
      <w:r w:rsidRPr="00786B46">
        <w:t xml:space="preserve"> </w:t>
      </w:r>
      <w:proofErr w:type="spellStart"/>
      <w:r w:rsidRPr="00786B46">
        <w:t>документів</w:t>
      </w:r>
      <w:proofErr w:type="spellEnd"/>
      <w:r w:rsidRPr="00786B46">
        <w:t xml:space="preserve">, </w:t>
      </w:r>
      <w:proofErr w:type="spellStart"/>
      <w:r w:rsidRPr="00786B46">
        <w:t>необхідних</w:t>
      </w:r>
      <w:proofErr w:type="spellEnd"/>
      <w:r w:rsidRPr="00786B46">
        <w:t xml:space="preserve"> для </w:t>
      </w:r>
      <w:proofErr w:type="spellStart"/>
      <w:r w:rsidRPr="00786B46">
        <w:t>укладання</w:t>
      </w:r>
      <w:proofErr w:type="spellEnd"/>
      <w:r w:rsidRPr="00786B46">
        <w:t xml:space="preserve"> договору </w:t>
      </w:r>
      <w:proofErr w:type="spellStart"/>
      <w:r w:rsidRPr="00786B46">
        <w:t>оренди</w:t>
      </w:r>
      <w:proofErr w:type="spellEnd"/>
      <w:r w:rsidRPr="00786B46">
        <w:t>.</w:t>
      </w:r>
    </w:p>
    <w:p w:rsidR="00DB26B5" w:rsidRPr="00786B46" w:rsidRDefault="00DB26B5" w:rsidP="00DB26B5">
      <w:pPr>
        <w:jc w:val="both"/>
      </w:pPr>
    </w:p>
    <w:p w:rsidR="00DB26B5" w:rsidRPr="00786B46" w:rsidRDefault="00DB26B5" w:rsidP="00DB26B5">
      <w:pPr>
        <w:jc w:val="center"/>
        <w:rPr>
          <w:rStyle w:val="a3"/>
        </w:rPr>
      </w:pPr>
      <w:r w:rsidRPr="00786B46">
        <w:rPr>
          <w:rStyle w:val="a3"/>
        </w:rPr>
        <w:t xml:space="preserve">7. Порядок </w:t>
      </w:r>
      <w:proofErr w:type="spellStart"/>
      <w:r w:rsidRPr="00786B46">
        <w:rPr>
          <w:rStyle w:val="a3"/>
        </w:rPr>
        <w:t>укладення</w:t>
      </w:r>
      <w:proofErr w:type="spellEnd"/>
      <w:r w:rsidRPr="00786B46">
        <w:rPr>
          <w:rStyle w:val="a3"/>
        </w:rPr>
        <w:t xml:space="preserve"> договору </w:t>
      </w:r>
      <w:proofErr w:type="spellStart"/>
      <w:r w:rsidRPr="00786B46">
        <w:rPr>
          <w:rStyle w:val="a3"/>
        </w:rPr>
        <w:t>оренди</w:t>
      </w:r>
      <w:proofErr w:type="spellEnd"/>
      <w:r w:rsidRPr="00786B46">
        <w:rPr>
          <w:rStyle w:val="a3"/>
        </w:rPr>
        <w:t xml:space="preserve">. </w:t>
      </w:r>
    </w:p>
    <w:p w:rsidR="00DB26B5" w:rsidRPr="00786B46" w:rsidRDefault="00DB26B5" w:rsidP="00DB26B5">
      <w:pPr>
        <w:jc w:val="center"/>
        <w:rPr>
          <w:rStyle w:val="a3"/>
        </w:rPr>
      </w:pPr>
      <w:proofErr w:type="spellStart"/>
      <w:r w:rsidRPr="00786B46">
        <w:rPr>
          <w:rStyle w:val="a3"/>
        </w:rPr>
        <w:t>Оцінка</w:t>
      </w:r>
      <w:proofErr w:type="spellEnd"/>
      <w:r w:rsidRPr="00786B46">
        <w:rPr>
          <w:rStyle w:val="a3"/>
        </w:rPr>
        <w:t xml:space="preserve"> </w:t>
      </w:r>
      <w:proofErr w:type="spellStart"/>
      <w:r w:rsidRPr="00786B46">
        <w:rPr>
          <w:rStyle w:val="a3"/>
        </w:rPr>
        <w:t>об`єкта</w:t>
      </w:r>
      <w:proofErr w:type="spellEnd"/>
      <w:r w:rsidRPr="00786B46">
        <w:rPr>
          <w:rStyle w:val="a3"/>
        </w:rPr>
        <w:t xml:space="preserve"> </w:t>
      </w:r>
      <w:proofErr w:type="spellStart"/>
      <w:r w:rsidRPr="00786B46">
        <w:rPr>
          <w:rStyle w:val="a3"/>
        </w:rPr>
        <w:t>оренди</w:t>
      </w:r>
      <w:proofErr w:type="spellEnd"/>
      <w:r w:rsidRPr="00786B46">
        <w:rPr>
          <w:rStyle w:val="a3"/>
        </w:rPr>
        <w:t xml:space="preserve">. </w:t>
      </w:r>
      <w:proofErr w:type="spellStart"/>
      <w:r w:rsidRPr="00786B46">
        <w:rPr>
          <w:rStyle w:val="a3"/>
        </w:rPr>
        <w:t>Орендна</w:t>
      </w:r>
      <w:proofErr w:type="spellEnd"/>
      <w:r w:rsidRPr="00786B46">
        <w:rPr>
          <w:rStyle w:val="a3"/>
        </w:rPr>
        <w:t xml:space="preserve"> плата.</w:t>
      </w:r>
    </w:p>
    <w:p w:rsidR="00DB26B5" w:rsidRPr="00786B46" w:rsidRDefault="00DB26B5" w:rsidP="00DB26B5">
      <w:pPr>
        <w:spacing w:before="120"/>
        <w:ind w:firstLine="709"/>
        <w:jc w:val="both"/>
      </w:pPr>
      <w:r w:rsidRPr="00786B46">
        <w:t xml:space="preserve">7.1. </w:t>
      </w:r>
      <w:proofErr w:type="spellStart"/>
      <w:proofErr w:type="gramStart"/>
      <w:r w:rsidRPr="00786B46">
        <w:t>Оцінка</w:t>
      </w:r>
      <w:proofErr w:type="spellEnd"/>
      <w:r w:rsidRPr="00786B46">
        <w:t xml:space="preserve"> </w:t>
      </w:r>
      <w:proofErr w:type="spellStart"/>
      <w:r w:rsidRPr="00786B46">
        <w:t>вартості</w:t>
      </w:r>
      <w:proofErr w:type="spellEnd"/>
      <w:r w:rsidRPr="00786B46">
        <w:t xml:space="preserve"> </w:t>
      </w:r>
      <w:proofErr w:type="spellStart"/>
      <w:r w:rsidRPr="00786B46">
        <w:t>меліоративних</w:t>
      </w:r>
      <w:proofErr w:type="spellEnd"/>
      <w:r w:rsidRPr="00786B46">
        <w:t xml:space="preserve"> систем  </w:t>
      </w:r>
      <w:proofErr w:type="spellStart"/>
      <w:r w:rsidRPr="00786B46">
        <w:t>здійснюється</w:t>
      </w:r>
      <w:proofErr w:type="spellEnd"/>
      <w:r w:rsidRPr="00786B46">
        <w:t xml:space="preserve"> </w:t>
      </w:r>
      <w:proofErr w:type="spellStart"/>
      <w:r w:rsidRPr="00786B46">
        <w:t>відповідно</w:t>
      </w:r>
      <w:proofErr w:type="spellEnd"/>
      <w:r w:rsidRPr="00786B46">
        <w:t xml:space="preserve"> до Методики </w:t>
      </w:r>
      <w:proofErr w:type="spellStart"/>
      <w:r w:rsidRPr="00786B46">
        <w:t>оцінки</w:t>
      </w:r>
      <w:proofErr w:type="spellEnd"/>
      <w:r w:rsidRPr="00786B46">
        <w:t xml:space="preserve"> </w:t>
      </w:r>
      <w:proofErr w:type="spellStart"/>
      <w:r w:rsidRPr="00786B46">
        <w:t>об’єктів</w:t>
      </w:r>
      <w:proofErr w:type="spellEnd"/>
      <w:r w:rsidRPr="00786B46">
        <w:t xml:space="preserve"> </w:t>
      </w:r>
      <w:proofErr w:type="spellStart"/>
      <w:r w:rsidRPr="00786B46">
        <w:t>оренди</w:t>
      </w:r>
      <w:proofErr w:type="spellEnd"/>
      <w:r w:rsidRPr="00786B46">
        <w:t xml:space="preserve">, </w:t>
      </w:r>
      <w:proofErr w:type="spellStart"/>
      <w:r w:rsidRPr="00786B46">
        <w:t>затвердженої</w:t>
      </w:r>
      <w:proofErr w:type="spellEnd"/>
      <w:r w:rsidRPr="00786B46">
        <w:t xml:space="preserve"> </w:t>
      </w:r>
      <w:proofErr w:type="spellStart"/>
      <w:r w:rsidRPr="00786B46">
        <w:t>Постановою</w:t>
      </w:r>
      <w:proofErr w:type="spellEnd"/>
      <w:r w:rsidRPr="00786B46">
        <w:t xml:space="preserve"> КМУ </w:t>
      </w:r>
      <w:proofErr w:type="spellStart"/>
      <w:r w:rsidRPr="00786B46">
        <w:t>від</w:t>
      </w:r>
      <w:proofErr w:type="spellEnd"/>
      <w:r w:rsidRPr="00786B46">
        <w:t xml:space="preserve"> 10.08.95 №629</w:t>
      </w:r>
      <w:r w:rsidR="00293D4E">
        <w:rPr>
          <w:lang w:val="uk-UA"/>
        </w:rPr>
        <w:t xml:space="preserve"> «</w:t>
      </w:r>
      <w:r w:rsidR="00293D4E" w:rsidRPr="00293D4E">
        <w:rPr>
          <w:lang w:val="uk-UA"/>
        </w:rPr>
        <w:t>Про затвердження Методики оцінки об'єктів оренди, Порядку викупу орендарем оборотних матеріальних засобів та Порядку надання в кредит орендареві коштів та цінних паперів</w:t>
      </w:r>
      <w:r w:rsidR="00293D4E">
        <w:rPr>
          <w:lang w:val="uk-UA"/>
        </w:rPr>
        <w:t>»</w:t>
      </w:r>
      <w:r w:rsidRPr="00786B46">
        <w:t xml:space="preserve"> </w:t>
      </w:r>
      <w:proofErr w:type="spellStart"/>
      <w:r w:rsidRPr="00786B46">
        <w:t>із</w:t>
      </w:r>
      <w:proofErr w:type="spellEnd"/>
      <w:r w:rsidRPr="00786B46">
        <w:t xml:space="preserve"> </w:t>
      </w:r>
      <w:proofErr w:type="spellStart"/>
      <w:r w:rsidRPr="00786B46">
        <w:t>змінами</w:t>
      </w:r>
      <w:proofErr w:type="spellEnd"/>
      <w:proofErr w:type="gramEnd"/>
      <w:r w:rsidRPr="00786B46">
        <w:t xml:space="preserve"> і </w:t>
      </w:r>
      <w:proofErr w:type="spellStart"/>
      <w:r w:rsidRPr="00786B46">
        <w:t>доповненнями</w:t>
      </w:r>
      <w:proofErr w:type="spellEnd"/>
      <w:r w:rsidRPr="00786B46">
        <w:t>.</w:t>
      </w:r>
    </w:p>
    <w:p w:rsidR="00DB26B5" w:rsidRPr="002A1644" w:rsidRDefault="00DB26B5" w:rsidP="00DB26B5">
      <w:pPr>
        <w:ind w:firstLine="708"/>
        <w:jc w:val="both"/>
      </w:pPr>
      <w:r w:rsidRPr="002A1644">
        <w:t xml:space="preserve">7.2. </w:t>
      </w:r>
      <w:proofErr w:type="spellStart"/>
      <w:r w:rsidRPr="002A1644">
        <w:t>Догові</w:t>
      </w:r>
      <w:proofErr w:type="gramStart"/>
      <w:r w:rsidRPr="002A1644">
        <w:t>р</w:t>
      </w:r>
      <w:proofErr w:type="spellEnd"/>
      <w:proofErr w:type="gramEnd"/>
      <w:r w:rsidRPr="002A1644">
        <w:t xml:space="preserve"> </w:t>
      </w:r>
      <w:proofErr w:type="spellStart"/>
      <w:r w:rsidRPr="002A1644">
        <w:t>оренди</w:t>
      </w:r>
      <w:proofErr w:type="spellEnd"/>
      <w:r w:rsidRPr="002A1644">
        <w:t xml:space="preserve">  </w:t>
      </w:r>
      <w:proofErr w:type="spellStart"/>
      <w:r w:rsidRPr="002A1644">
        <w:t>мел</w:t>
      </w:r>
      <w:r>
        <w:t>іоративних</w:t>
      </w:r>
      <w:proofErr w:type="spellEnd"/>
      <w:r>
        <w:t xml:space="preserve">  систем </w:t>
      </w:r>
      <w:proofErr w:type="spellStart"/>
      <w:r>
        <w:t>укладається</w:t>
      </w:r>
      <w:proofErr w:type="spellEnd"/>
      <w:r>
        <w:t xml:space="preserve"> </w:t>
      </w:r>
      <w:r w:rsidRPr="002A1644">
        <w:t xml:space="preserve">ради у </w:t>
      </w:r>
      <w:proofErr w:type="spellStart"/>
      <w:r w:rsidRPr="002A1644">
        <w:t>разі</w:t>
      </w:r>
      <w:proofErr w:type="spellEnd"/>
      <w:r w:rsidRPr="002A1644">
        <w:t xml:space="preserve"> </w:t>
      </w:r>
      <w:proofErr w:type="spellStart"/>
      <w:r w:rsidRPr="002A1644">
        <w:t>наявності</w:t>
      </w:r>
      <w:proofErr w:type="spellEnd"/>
      <w:r w:rsidRPr="002A1644">
        <w:t xml:space="preserve"> </w:t>
      </w:r>
      <w:proofErr w:type="spellStart"/>
      <w:r w:rsidRPr="002A1644">
        <w:t>відповідної</w:t>
      </w:r>
      <w:proofErr w:type="spellEnd"/>
      <w:r w:rsidRPr="002A1644">
        <w:t xml:space="preserve"> </w:t>
      </w:r>
      <w:proofErr w:type="spellStart"/>
      <w:r w:rsidRPr="002A1644">
        <w:t>документації</w:t>
      </w:r>
      <w:proofErr w:type="spellEnd"/>
      <w:r w:rsidRPr="002A1644">
        <w:t xml:space="preserve"> на </w:t>
      </w:r>
      <w:proofErr w:type="spellStart"/>
      <w:r w:rsidRPr="002A1644">
        <w:t>об'єкт</w:t>
      </w:r>
      <w:proofErr w:type="spellEnd"/>
      <w:r w:rsidRPr="002A1644">
        <w:t xml:space="preserve"> </w:t>
      </w:r>
      <w:proofErr w:type="spellStart"/>
      <w:r w:rsidRPr="002A1644">
        <w:t>оренди</w:t>
      </w:r>
      <w:proofErr w:type="spellEnd"/>
      <w:r w:rsidRPr="002A1644">
        <w:t xml:space="preserve"> та </w:t>
      </w:r>
      <w:proofErr w:type="spellStart"/>
      <w:r w:rsidRPr="002A1644">
        <w:t>експертної</w:t>
      </w:r>
      <w:proofErr w:type="spellEnd"/>
      <w:r w:rsidRPr="002A1644">
        <w:t xml:space="preserve"> </w:t>
      </w:r>
      <w:proofErr w:type="spellStart"/>
      <w:r w:rsidRPr="002A1644">
        <w:t>грошової</w:t>
      </w:r>
      <w:proofErr w:type="spellEnd"/>
      <w:r w:rsidRPr="002A1644">
        <w:t xml:space="preserve"> </w:t>
      </w:r>
      <w:proofErr w:type="spellStart"/>
      <w:r w:rsidRPr="002A1644">
        <w:t>оцінки</w:t>
      </w:r>
      <w:proofErr w:type="spellEnd"/>
      <w:r w:rsidRPr="002A1644">
        <w:t>.</w:t>
      </w:r>
    </w:p>
    <w:p w:rsidR="00DB26B5" w:rsidRPr="00786B46" w:rsidRDefault="00DB26B5" w:rsidP="00DB26B5">
      <w:pPr>
        <w:ind w:firstLine="708"/>
        <w:jc w:val="both"/>
      </w:pPr>
      <w:r w:rsidRPr="00786B46">
        <w:t xml:space="preserve">7.3. </w:t>
      </w:r>
      <w:proofErr w:type="spellStart"/>
      <w:r w:rsidRPr="00786B46">
        <w:t>Догові</w:t>
      </w:r>
      <w:proofErr w:type="gramStart"/>
      <w:r w:rsidRPr="00786B46">
        <w:t>р</w:t>
      </w:r>
      <w:proofErr w:type="spellEnd"/>
      <w:proofErr w:type="gramEnd"/>
      <w:r w:rsidRPr="00786B46">
        <w:t xml:space="preserve"> </w:t>
      </w:r>
      <w:proofErr w:type="spellStart"/>
      <w:r w:rsidRPr="00786B46">
        <w:t>оренди</w:t>
      </w:r>
      <w:proofErr w:type="spellEnd"/>
      <w:r w:rsidRPr="00786B46">
        <w:t xml:space="preserve"> </w:t>
      </w:r>
      <w:proofErr w:type="spellStart"/>
      <w:r w:rsidRPr="00786B46">
        <w:t>укладається</w:t>
      </w:r>
      <w:proofErr w:type="spellEnd"/>
      <w:r w:rsidRPr="00786B46">
        <w:t xml:space="preserve"> в </w:t>
      </w:r>
      <w:proofErr w:type="spellStart"/>
      <w:r w:rsidRPr="00786B46">
        <w:t>письмовій</w:t>
      </w:r>
      <w:proofErr w:type="spellEnd"/>
      <w:r w:rsidRPr="00786B46">
        <w:t xml:space="preserve"> </w:t>
      </w:r>
      <w:proofErr w:type="spellStart"/>
      <w:r w:rsidRPr="00786B46">
        <w:t>формі</w:t>
      </w:r>
      <w:proofErr w:type="spellEnd"/>
      <w:r w:rsidRPr="00786B46">
        <w:t xml:space="preserve">  ( </w:t>
      </w:r>
      <w:proofErr w:type="spellStart"/>
      <w:r w:rsidRPr="00786B46">
        <w:t>додаток</w:t>
      </w:r>
      <w:proofErr w:type="spellEnd"/>
      <w:r w:rsidRPr="00786B46">
        <w:t xml:space="preserve"> 1).</w:t>
      </w:r>
    </w:p>
    <w:p w:rsidR="00DB26B5" w:rsidRPr="00786B46" w:rsidRDefault="00DB26B5" w:rsidP="00DB26B5">
      <w:pPr>
        <w:ind w:firstLine="708"/>
        <w:jc w:val="both"/>
      </w:pPr>
      <w:r w:rsidRPr="00786B46">
        <w:t xml:space="preserve">7.4. </w:t>
      </w:r>
      <w:proofErr w:type="spellStart"/>
      <w:r w:rsidRPr="00786B46">
        <w:t>Догові</w:t>
      </w:r>
      <w:proofErr w:type="gramStart"/>
      <w:r w:rsidRPr="00786B46">
        <w:t>р</w:t>
      </w:r>
      <w:proofErr w:type="spellEnd"/>
      <w:proofErr w:type="gramEnd"/>
      <w:r w:rsidRPr="00786B46">
        <w:t xml:space="preserve"> </w:t>
      </w:r>
      <w:proofErr w:type="spellStart"/>
      <w:r w:rsidRPr="00786B46">
        <w:t>оренди</w:t>
      </w:r>
      <w:proofErr w:type="spellEnd"/>
      <w:r w:rsidRPr="00786B46">
        <w:t xml:space="preserve"> повинен </w:t>
      </w:r>
      <w:proofErr w:type="spellStart"/>
      <w:r w:rsidRPr="00786B46">
        <w:t>містити</w:t>
      </w:r>
      <w:proofErr w:type="spellEnd"/>
      <w:r w:rsidRPr="00786B46">
        <w:t xml:space="preserve"> </w:t>
      </w:r>
      <w:proofErr w:type="spellStart"/>
      <w:r w:rsidRPr="00786B46">
        <w:t>істотні</w:t>
      </w:r>
      <w:proofErr w:type="spellEnd"/>
      <w:r w:rsidRPr="00786B46">
        <w:t xml:space="preserve"> та </w:t>
      </w:r>
      <w:proofErr w:type="spellStart"/>
      <w:r w:rsidRPr="00786B46">
        <w:t>особливі</w:t>
      </w:r>
      <w:proofErr w:type="spellEnd"/>
      <w:r w:rsidRPr="00786B46">
        <w:t xml:space="preserve"> </w:t>
      </w:r>
      <w:proofErr w:type="spellStart"/>
      <w:r w:rsidRPr="00786B46">
        <w:t>умови</w:t>
      </w:r>
      <w:proofErr w:type="spellEnd"/>
      <w:r w:rsidRPr="00786B46">
        <w:t xml:space="preserve">, </w:t>
      </w:r>
      <w:proofErr w:type="spellStart"/>
      <w:r w:rsidRPr="00786B46">
        <w:t>передбачені</w:t>
      </w:r>
      <w:proofErr w:type="spellEnd"/>
      <w:r w:rsidRPr="00786B46">
        <w:t xml:space="preserve"> Законом </w:t>
      </w:r>
      <w:proofErr w:type="spellStart"/>
      <w:r w:rsidRPr="00786B46">
        <w:t>України</w:t>
      </w:r>
      <w:proofErr w:type="spellEnd"/>
      <w:r w:rsidRPr="00786B46">
        <w:t xml:space="preserve"> “Про </w:t>
      </w:r>
      <w:proofErr w:type="spellStart"/>
      <w:r w:rsidRPr="00786B46">
        <w:t>оренду</w:t>
      </w:r>
      <w:proofErr w:type="spellEnd"/>
      <w:r w:rsidRPr="00786B46">
        <w:t xml:space="preserve"> державного та </w:t>
      </w:r>
      <w:proofErr w:type="spellStart"/>
      <w:r w:rsidRPr="00786B46">
        <w:t>комунального</w:t>
      </w:r>
      <w:proofErr w:type="spellEnd"/>
      <w:r w:rsidRPr="00786B46">
        <w:t xml:space="preserve"> майна”. </w:t>
      </w:r>
    </w:p>
    <w:p w:rsidR="00DB26B5" w:rsidRPr="00786B46" w:rsidRDefault="00DB26B5" w:rsidP="00DB26B5">
      <w:pPr>
        <w:ind w:firstLine="708"/>
        <w:jc w:val="both"/>
      </w:pPr>
      <w:r w:rsidRPr="00786B46">
        <w:t xml:space="preserve">7.5. </w:t>
      </w:r>
      <w:proofErr w:type="spellStart"/>
      <w:r w:rsidRPr="00786B46">
        <w:t>Умови</w:t>
      </w:r>
      <w:proofErr w:type="spellEnd"/>
      <w:r w:rsidRPr="00786B46">
        <w:t xml:space="preserve"> договору </w:t>
      </w:r>
      <w:proofErr w:type="spellStart"/>
      <w:r w:rsidRPr="00786B46">
        <w:t>оренди</w:t>
      </w:r>
      <w:proofErr w:type="spellEnd"/>
      <w:r w:rsidRPr="00786B46">
        <w:t xml:space="preserve"> є </w:t>
      </w:r>
      <w:proofErr w:type="spellStart"/>
      <w:r w:rsidRPr="00786B46">
        <w:t>чинними</w:t>
      </w:r>
      <w:proofErr w:type="spellEnd"/>
      <w:r w:rsidRPr="00786B46">
        <w:t xml:space="preserve"> на весь строк </w:t>
      </w:r>
      <w:proofErr w:type="spellStart"/>
      <w:r w:rsidRPr="00786B46">
        <w:t>дії</w:t>
      </w:r>
      <w:proofErr w:type="spellEnd"/>
      <w:r w:rsidRPr="00786B46">
        <w:t xml:space="preserve"> договору. </w:t>
      </w:r>
      <w:proofErr w:type="spellStart"/>
      <w:r w:rsidRPr="00786B46">
        <w:t>Перерахунок</w:t>
      </w:r>
      <w:proofErr w:type="spellEnd"/>
      <w:r w:rsidRPr="00786B46">
        <w:t xml:space="preserve"> </w:t>
      </w:r>
      <w:proofErr w:type="spellStart"/>
      <w:r w:rsidRPr="00786B46">
        <w:t>експертної</w:t>
      </w:r>
      <w:proofErr w:type="spellEnd"/>
      <w:r w:rsidRPr="00786B46">
        <w:t xml:space="preserve"> </w:t>
      </w:r>
      <w:proofErr w:type="spellStart"/>
      <w:r w:rsidRPr="00786B46">
        <w:t>грошової</w:t>
      </w:r>
      <w:proofErr w:type="spellEnd"/>
      <w:r w:rsidRPr="00786B46">
        <w:t xml:space="preserve"> </w:t>
      </w:r>
      <w:proofErr w:type="spellStart"/>
      <w:r w:rsidRPr="00786B46">
        <w:t>оцінки</w:t>
      </w:r>
      <w:proofErr w:type="spellEnd"/>
      <w:r>
        <w:rPr>
          <w:lang w:val="uk-UA"/>
        </w:rPr>
        <w:t>,</w:t>
      </w:r>
      <w:r w:rsidRPr="00786B46">
        <w:t xml:space="preserve"> </w:t>
      </w:r>
      <w:proofErr w:type="spellStart"/>
      <w:r w:rsidRPr="00786B46">
        <w:t>затвердженої</w:t>
      </w:r>
      <w:proofErr w:type="spellEnd"/>
      <w:r w:rsidRPr="00786B46">
        <w:t xml:space="preserve"> </w:t>
      </w:r>
      <w:proofErr w:type="spellStart"/>
      <w:r w:rsidRPr="00786B46">
        <w:rPr>
          <w:rStyle w:val="a3"/>
        </w:rPr>
        <w:t>Новотроїцькою</w:t>
      </w:r>
      <w:proofErr w:type="spellEnd"/>
      <w:r w:rsidRPr="00786B46">
        <w:rPr>
          <w:rStyle w:val="a3"/>
        </w:rPr>
        <w:t xml:space="preserve"> </w:t>
      </w:r>
      <w:proofErr w:type="spellStart"/>
      <w:r w:rsidRPr="00786B46">
        <w:rPr>
          <w:rStyle w:val="a3"/>
        </w:rPr>
        <w:t>селищною</w:t>
      </w:r>
      <w:proofErr w:type="spellEnd"/>
      <w:r w:rsidRPr="00786B46">
        <w:rPr>
          <w:rStyle w:val="a3"/>
        </w:rPr>
        <w:t xml:space="preserve"> радою</w:t>
      </w:r>
      <w:r w:rsidRPr="00786B46">
        <w:t xml:space="preserve">, є </w:t>
      </w:r>
      <w:proofErr w:type="spellStart"/>
      <w:proofErr w:type="gramStart"/>
      <w:r w:rsidRPr="00786B46">
        <w:t>п</w:t>
      </w:r>
      <w:proofErr w:type="gramEnd"/>
      <w:r w:rsidRPr="00786B46">
        <w:t>ідставою</w:t>
      </w:r>
      <w:proofErr w:type="spellEnd"/>
      <w:r w:rsidRPr="00786B46">
        <w:t xml:space="preserve"> для </w:t>
      </w:r>
      <w:proofErr w:type="spellStart"/>
      <w:r w:rsidRPr="00786B46">
        <w:t>внесення</w:t>
      </w:r>
      <w:proofErr w:type="spellEnd"/>
      <w:r w:rsidRPr="00786B46">
        <w:t xml:space="preserve"> </w:t>
      </w:r>
      <w:proofErr w:type="spellStart"/>
      <w:r w:rsidRPr="00786B46">
        <w:t>змін</w:t>
      </w:r>
      <w:proofErr w:type="spellEnd"/>
      <w:r w:rsidRPr="00786B46">
        <w:t xml:space="preserve">  до договору </w:t>
      </w:r>
      <w:proofErr w:type="spellStart"/>
      <w:r w:rsidRPr="00786B46">
        <w:t>оренди</w:t>
      </w:r>
      <w:proofErr w:type="spellEnd"/>
      <w:r w:rsidRPr="00786B46">
        <w:t xml:space="preserve"> </w:t>
      </w:r>
      <w:proofErr w:type="spellStart"/>
      <w:r w:rsidRPr="00786B46">
        <w:t>щодо</w:t>
      </w:r>
      <w:proofErr w:type="spellEnd"/>
      <w:r w:rsidRPr="00786B46">
        <w:t xml:space="preserve"> </w:t>
      </w:r>
      <w:proofErr w:type="spellStart"/>
      <w:r w:rsidRPr="00786B46">
        <w:t>розміру</w:t>
      </w:r>
      <w:proofErr w:type="spellEnd"/>
      <w:r w:rsidRPr="00786B46">
        <w:t xml:space="preserve"> </w:t>
      </w:r>
      <w:proofErr w:type="spellStart"/>
      <w:r w:rsidRPr="00786B46">
        <w:t>орендної</w:t>
      </w:r>
      <w:proofErr w:type="spellEnd"/>
      <w:r w:rsidRPr="00786B46">
        <w:t xml:space="preserve"> плати. </w:t>
      </w:r>
    </w:p>
    <w:p w:rsidR="00DB26B5" w:rsidRPr="00786B46" w:rsidRDefault="00DB26B5" w:rsidP="00DB26B5">
      <w:pPr>
        <w:ind w:firstLine="708"/>
        <w:jc w:val="both"/>
      </w:pPr>
      <w:r w:rsidRPr="00786B46">
        <w:t>7.6.</w:t>
      </w:r>
      <w:r w:rsidR="00293D4E">
        <w:rPr>
          <w:lang w:val="uk-UA"/>
        </w:rPr>
        <w:t xml:space="preserve"> Експертн</w:t>
      </w:r>
      <w:r w:rsidR="00216B01">
        <w:rPr>
          <w:lang w:val="uk-UA"/>
        </w:rPr>
        <w:t xml:space="preserve">а </w:t>
      </w:r>
      <w:r w:rsidR="00293D4E">
        <w:rPr>
          <w:lang w:val="uk-UA"/>
        </w:rPr>
        <w:t>грошова</w:t>
      </w:r>
      <w:r w:rsidRPr="00786B46">
        <w:t xml:space="preserve"> </w:t>
      </w:r>
      <w:r w:rsidR="00293D4E">
        <w:rPr>
          <w:lang w:val="uk-UA"/>
        </w:rPr>
        <w:t>о</w:t>
      </w:r>
      <w:proofErr w:type="spellStart"/>
      <w:r w:rsidRPr="00786B46">
        <w:t>цінка</w:t>
      </w:r>
      <w:proofErr w:type="spellEnd"/>
      <w:r w:rsidRPr="00786B46">
        <w:t xml:space="preserve"> </w:t>
      </w:r>
      <w:proofErr w:type="spellStart"/>
      <w:r w:rsidRPr="00786B46">
        <w:t>об`єкта</w:t>
      </w:r>
      <w:proofErr w:type="spellEnd"/>
      <w:r w:rsidRPr="00786B46">
        <w:t xml:space="preserve"> </w:t>
      </w:r>
      <w:proofErr w:type="spellStart"/>
      <w:r w:rsidRPr="00786B46">
        <w:t>оренди</w:t>
      </w:r>
      <w:proofErr w:type="spellEnd"/>
      <w:r w:rsidRPr="00786B46">
        <w:t xml:space="preserve"> </w:t>
      </w:r>
      <w:proofErr w:type="spellStart"/>
      <w:r w:rsidRPr="00786B46">
        <w:t>передує</w:t>
      </w:r>
      <w:proofErr w:type="spellEnd"/>
      <w:r w:rsidRPr="00786B46">
        <w:t xml:space="preserve"> </w:t>
      </w:r>
      <w:proofErr w:type="spellStart"/>
      <w:r w:rsidRPr="00786B46">
        <w:t>укладенню</w:t>
      </w:r>
      <w:proofErr w:type="spellEnd"/>
      <w:r w:rsidRPr="00786B46">
        <w:t xml:space="preserve"> договору </w:t>
      </w:r>
      <w:proofErr w:type="spellStart"/>
      <w:r w:rsidRPr="00786B46">
        <w:t>оренди</w:t>
      </w:r>
      <w:proofErr w:type="spellEnd"/>
      <w:r w:rsidRPr="00786B46">
        <w:t xml:space="preserve">  </w:t>
      </w:r>
      <w:proofErr w:type="spellStart"/>
      <w:r w:rsidRPr="00786B46">
        <w:t>меліоративної</w:t>
      </w:r>
      <w:proofErr w:type="spellEnd"/>
      <w:r w:rsidRPr="00786B46">
        <w:t xml:space="preserve">  </w:t>
      </w:r>
      <w:proofErr w:type="spellStart"/>
      <w:r w:rsidRPr="00786B46">
        <w:t>системи</w:t>
      </w:r>
      <w:proofErr w:type="spellEnd"/>
      <w:r w:rsidRPr="00786B46">
        <w:t>.</w:t>
      </w:r>
    </w:p>
    <w:p w:rsidR="00DB26B5" w:rsidRPr="00943E45" w:rsidRDefault="00DB26B5" w:rsidP="00943E45">
      <w:pPr>
        <w:ind w:firstLine="708"/>
        <w:jc w:val="both"/>
      </w:pPr>
      <w:r w:rsidRPr="00786B46">
        <w:t>7.7.</w:t>
      </w:r>
      <w:r>
        <w:rPr>
          <w:lang w:val="uk-UA"/>
        </w:rPr>
        <w:t xml:space="preserve"> Розмір</w:t>
      </w:r>
      <w:r>
        <w:t xml:space="preserve"> </w:t>
      </w:r>
      <w:r>
        <w:rPr>
          <w:lang w:val="uk-UA"/>
        </w:rPr>
        <w:t>о</w:t>
      </w:r>
      <w:proofErr w:type="spellStart"/>
      <w:r>
        <w:t>рендн</w:t>
      </w:r>
      <w:r>
        <w:rPr>
          <w:lang w:val="uk-UA"/>
        </w:rPr>
        <w:t>ої</w:t>
      </w:r>
      <w:proofErr w:type="spellEnd"/>
      <w:r>
        <w:t xml:space="preserve"> плат</w:t>
      </w:r>
      <w:r>
        <w:rPr>
          <w:lang w:val="uk-UA"/>
        </w:rPr>
        <w:t>и</w:t>
      </w:r>
      <w:r w:rsidRPr="00786B46">
        <w:t xml:space="preserve"> </w:t>
      </w:r>
      <w:proofErr w:type="spellStart"/>
      <w:r w:rsidRPr="00786B46">
        <w:t>розраховується</w:t>
      </w:r>
      <w:proofErr w:type="spellEnd"/>
      <w:r w:rsidRPr="00786B46">
        <w:t xml:space="preserve"> </w:t>
      </w:r>
      <w:proofErr w:type="spellStart"/>
      <w:r w:rsidRPr="00786B46">
        <w:t>відповідно</w:t>
      </w:r>
      <w:proofErr w:type="spellEnd"/>
      <w:r w:rsidRPr="00786B46">
        <w:t xml:space="preserve"> до</w:t>
      </w:r>
      <w:r w:rsidR="00943E45">
        <w:rPr>
          <w:lang w:val="uk-UA"/>
        </w:rPr>
        <w:t xml:space="preserve"> методики</w:t>
      </w:r>
      <w:r w:rsidRPr="00786B46">
        <w:t xml:space="preserve"> </w:t>
      </w:r>
      <w:proofErr w:type="spellStart"/>
      <w:r w:rsidR="00943E45">
        <w:t>розрахунку</w:t>
      </w:r>
      <w:proofErr w:type="spellEnd"/>
      <w:r w:rsidR="00943E45">
        <w:t xml:space="preserve"> та </w:t>
      </w:r>
      <w:proofErr w:type="spellStart"/>
      <w:r w:rsidR="00943E45">
        <w:t>поряд</w:t>
      </w:r>
      <w:r w:rsidR="00943E45">
        <w:rPr>
          <w:lang w:val="uk-UA"/>
        </w:rPr>
        <w:t>ку</w:t>
      </w:r>
      <w:proofErr w:type="spellEnd"/>
      <w:r w:rsidR="00943E45">
        <w:rPr>
          <w:lang w:val="uk-UA"/>
        </w:rPr>
        <w:t xml:space="preserve"> </w:t>
      </w:r>
      <w:proofErr w:type="spellStart"/>
      <w:r w:rsidR="00943E45">
        <w:t>використання</w:t>
      </w:r>
      <w:proofErr w:type="spellEnd"/>
      <w:r w:rsidR="00943E45">
        <w:t xml:space="preserve"> плати за </w:t>
      </w:r>
      <w:proofErr w:type="spellStart"/>
      <w:r w:rsidR="00943E45">
        <w:t>оренду</w:t>
      </w:r>
      <w:proofErr w:type="spellEnd"/>
      <w:r w:rsidR="00943E45">
        <w:t xml:space="preserve"> </w:t>
      </w:r>
      <w:proofErr w:type="spellStart"/>
      <w:r w:rsidR="00943E45">
        <w:t>меліоративних</w:t>
      </w:r>
      <w:proofErr w:type="spellEnd"/>
      <w:r w:rsidR="00943E45">
        <w:t xml:space="preserve"> систем, </w:t>
      </w:r>
      <w:proofErr w:type="spellStart"/>
      <w:r w:rsidR="00943E45">
        <w:t>що</w:t>
      </w:r>
      <w:proofErr w:type="spellEnd"/>
      <w:r w:rsidR="00943E45">
        <w:rPr>
          <w:lang w:val="uk-UA"/>
        </w:rPr>
        <w:t xml:space="preserve"> </w:t>
      </w:r>
      <w:proofErr w:type="spellStart"/>
      <w:r w:rsidR="00943E45">
        <w:t>перебувають</w:t>
      </w:r>
      <w:proofErr w:type="spellEnd"/>
      <w:r w:rsidR="00943E45">
        <w:t xml:space="preserve">  у </w:t>
      </w:r>
      <w:proofErr w:type="spellStart"/>
      <w:r w:rsidR="00943E45">
        <w:t>комунальній</w:t>
      </w:r>
      <w:proofErr w:type="spellEnd"/>
      <w:r w:rsidR="00943E45">
        <w:t xml:space="preserve"> </w:t>
      </w:r>
      <w:proofErr w:type="spellStart"/>
      <w:r w:rsidR="00943E45">
        <w:t>власності</w:t>
      </w:r>
      <w:proofErr w:type="spellEnd"/>
      <w:r w:rsidR="00943E45">
        <w:t xml:space="preserve">  селища  </w:t>
      </w:r>
      <w:proofErr w:type="spellStart"/>
      <w:r w:rsidR="00943E45">
        <w:t>Новотроїцьке</w:t>
      </w:r>
      <w:proofErr w:type="spellEnd"/>
      <w:r w:rsidRPr="00786B46">
        <w:t xml:space="preserve">. </w:t>
      </w:r>
      <w:proofErr w:type="spellStart"/>
      <w:proofErr w:type="gramStart"/>
      <w:r w:rsidRPr="00786B46">
        <w:t>Р</w:t>
      </w:r>
      <w:proofErr w:type="gramEnd"/>
      <w:r w:rsidRPr="00786B46">
        <w:t>ічна</w:t>
      </w:r>
      <w:proofErr w:type="spellEnd"/>
      <w:r w:rsidRPr="00786B46">
        <w:t xml:space="preserve"> </w:t>
      </w:r>
      <w:proofErr w:type="spellStart"/>
      <w:r w:rsidRPr="00786B46">
        <w:t>орендна</w:t>
      </w:r>
      <w:proofErr w:type="spellEnd"/>
      <w:r w:rsidRPr="00786B46">
        <w:t xml:space="preserve"> </w:t>
      </w:r>
      <w:r w:rsidR="009F2B54">
        <w:rPr>
          <w:lang w:val="uk-UA"/>
        </w:rPr>
        <w:t>ставка</w:t>
      </w:r>
      <w:r w:rsidRPr="00786B46">
        <w:t xml:space="preserve"> за </w:t>
      </w:r>
      <w:proofErr w:type="spellStart"/>
      <w:r w:rsidRPr="00786B46">
        <w:t>користування</w:t>
      </w:r>
      <w:proofErr w:type="spellEnd"/>
      <w:r w:rsidRPr="00786B46">
        <w:t xml:space="preserve">   </w:t>
      </w:r>
      <w:proofErr w:type="spellStart"/>
      <w:r w:rsidRPr="00786B46">
        <w:t>меліоративними</w:t>
      </w:r>
      <w:proofErr w:type="spellEnd"/>
      <w:r w:rsidRPr="00786B46">
        <w:t xml:space="preserve">  системами  </w:t>
      </w:r>
      <w:proofErr w:type="spellStart"/>
      <w:r w:rsidRPr="00786B46">
        <w:t>складає</w:t>
      </w:r>
      <w:proofErr w:type="spellEnd"/>
      <w:r w:rsidRPr="00786B46">
        <w:t xml:space="preserve"> 1</w:t>
      </w:r>
      <w:r>
        <w:rPr>
          <w:lang w:val="uk-UA"/>
        </w:rPr>
        <w:t>,0</w:t>
      </w:r>
      <w:r w:rsidRPr="00786B46">
        <w:t>%</w:t>
      </w:r>
      <w:r w:rsidR="00216B01">
        <w:rPr>
          <w:lang w:val="uk-UA"/>
        </w:rPr>
        <w:t xml:space="preserve"> від</w:t>
      </w:r>
      <w:r w:rsidRPr="00786B46">
        <w:t xml:space="preserve"> </w:t>
      </w:r>
      <w:proofErr w:type="spellStart"/>
      <w:r w:rsidRPr="00786B46">
        <w:t>вартості</w:t>
      </w:r>
      <w:proofErr w:type="spellEnd"/>
      <w:r w:rsidRPr="00786B46">
        <w:t xml:space="preserve"> </w:t>
      </w:r>
      <w:proofErr w:type="spellStart"/>
      <w:r w:rsidRPr="00786B46">
        <w:t>орендованого</w:t>
      </w:r>
      <w:proofErr w:type="spellEnd"/>
      <w:r w:rsidRPr="00786B46">
        <w:t xml:space="preserve"> майна</w:t>
      </w:r>
      <w:r>
        <w:rPr>
          <w:lang w:val="uk-UA"/>
        </w:rPr>
        <w:t xml:space="preserve">. </w:t>
      </w:r>
      <w:r w:rsidRPr="00786B46">
        <w:t xml:space="preserve"> Сума </w:t>
      </w:r>
      <w:proofErr w:type="spellStart"/>
      <w:r w:rsidRPr="00786B46">
        <w:t>орендної</w:t>
      </w:r>
      <w:proofErr w:type="spellEnd"/>
      <w:r w:rsidRPr="00786B46">
        <w:t xml:space="preserve"> плати </w:t>
      </w:r>
      <w:proofErr w:type="spellStart"/>
      <w:r w:rsidRPr="00786B46">
        <w:t>оподатковується</w:t>
      </w:r>
      <w:proofErr w:type="spellEnd"/>
      <w:r w:rsidRPr="00786B46">
        <w:t xml:space="preserve"> </w:t>
      </w:r>
      <w:proofErr w:type="spellStart"/>
      <w:r w:rsidRPr="00786B46">
        <w:t>податком</w:t>
      </w:r>
      <w:proofErr w:type="spellEnd"/>
      <w:r w:rsidRPr="00786B46">
        <w:t xml:space="preserve"> на </w:t>
      </w:r>
      <w:proofErr w:type="spellStart"/>
      <w:r w:rsidRPr="00786B46">
        <w:t>додану</w:t>
      </w:r>
      <w:proofErr w:type="spellEnd"/>
      <w:r w:rsidRPr="00786B46">
        <w:t xml:space="preserve"> </w:t>
      </w:r>
      <w:proofErr w:type="spellStart"/>
      <w:r w:rsidRPr="00786B46">
        <w:t>вартість</w:t>
      </w:r>
      <w:proofErr w:type="spellEnd"/>
      <w:r w:rsidRPr="00786B46">
        <w:t>.</w:t>
      </w:r>
      <w:r>
        <w:rPr>
          <w:lang w:val="uk-UA"/>
        </w:rPr>
        <w:t xml:space="preserve"> Розмір орендної плати підлягає індексації. Розрахунок орендної плати ведеться на 1 га </w:t>
      </w:r>
      <w:proofErr w:type="spellStart"/>
      <w:r>
        <w:rPr>
          <w:lang w:val="uk-UA"/>
        </w:rPr>
        <w:t>зрошуваємої</w:t>
      </w:r>
      <w:proofErr w:type="spellEnd"/>
      <w:r>
        <w:rPr>
          <w:lang w:val="uk-UA"/>
        </w:rPr>
        <w:t xml:space="preserve"> площі.</w:t>
      </w:r>
    </w:p>
    <w:p w:rsidR="00DB26B5" w:rsidRPr="00786B46" w:rsidRDefault="00DB26B5" w:rsidP="00DB26B5">
      <w:pPr>
        <w:ind w:firstLine="708"/>
        <w:jc w:val="both"/>
      </w:pPr>
      <w:r w:rsidRPr="00786B46">
        <w:t xml:space="preserve">7.8. </w:t>
      </w:r>
      <w:proofErr w:type="spellStart"/>
      <w:r w:rsidRPr="00786B46">
        <w:t>Орендар</w:t>
      </w:r>
      <w:proofErr w:type="spellEnd"/>
      <w:r w:rsidRPr="00786B46">
        <w:t xml:space="preserve"> за </w:t>
      </w:r>
      <w:proofErr w:type="spellStart"/>
      <w:r w:rsidRPr="00786B46">
        <w:t>користування</w:t>
      </w:r>
      <w:proofErr w:type="spellEnd"/>
      <w:r w:rsidRPr="00786B46">
        <w:t xml:space="preserve"> </w:t>
      </w:r>
      <w:proofErr w:type="spellStart"/>
      <w:r w:rsidRPr="00786B46">
        <w:t>об'єктом</w:t>
      </w:r>
      <w:proofErr w:type="spellEnd"/>
      <w:r w:rsidRPr="00786B46">
        <w:t xml:space="preserve"> </w:t>
      </w:r>
      <w:proofErr w:type="spellStart"/>
      <w:r w:rsidRPr="00786B46">
        <w:t>оренди</w:t>
      </w:r>
      <w:proofErr w:type="spellEnd"/>
      <w:r w:rsidRPr="00786B46">
        <w:t xml:space="preserve"> вносить </w:t>
      </w:r>
      <w:proofErr w:type="spellStart"/>
      <w:r w:rsidRPr="00786B46">
        <w:t>орендну</w:t>
      </w:r>
      <w:proofErr w:type="spellEnd"/>
      <w:r w:rsidRPr="00786B46">
        <w:t xml:space="preserve"> плату </w:t>
      </w:r>
      <w:proofErr w:type="spellStart"/>
      <w:r w:rsidRPr="00786B46">
        <w:t>незалежно</w:t>
      </w:r>
      <w:proofErr w:type="spellEnd"/>
      <w:r w:rsidRPr="00786B46">
        <w:t xml:space="preserve"> </w:t>
      </w:r>
      <w:proofErr w:type="spellStart"/>
      <w:r w:rsidRPr="00786B46">
        <w:t>від</w:t>
      </w:r>
      <w:proofErr w:type="spellEnd"/>
      <w:r w:rsidRPr="00786B46">
        <w:t xml:space="preserve"> </w:t>
      </w:r>
      <w:proofErr w:type="spellStart"/>
      <w:r w:rsidRPr="00786B46">
        <w:t>наслідків</w:t>
      </w:r>
      <w:proofErr w:type="spellEnd"/>
      <w:r w:rsidRPr="00786B46">
        <w:t xml:space="preserve"> </w:t>
      </w:r>
      <w:proofErr w:type="spellStart"/>
      <w:r w:rsidRPr="00786B46">
        <w:t>господарської</w:t>
      </w:r>
      <w:proofErr w:type="spellEnd"/>
      <w:r w:rsidRPr="00786B46">
        <w:t xml:space="preserve"> </w:t>
      </w:r>
      <w:proofErr w:type="spellStart"/>
      <w:r w:rsidRPr="00786B46">
        <w:t>діяльності</w:t>
      </w:r>
      <w:proofErr w:type="spellEnd"/>
      <w:r w:rsidRPr="00786B46">
        <w:t xml:space="preserve">. Строки </w:t>
      </w:r>
      <w:proofErr w:type="spellStart"/>
      <w:r w:rsidRPr="00786B46">
        <w:t>внесення</w:t>
      </w:r>
      <w:proofErr w:type="spellEnd"/>
      <w:r w:rsidRPr="00786B46">
        <w:t xml:space="preserve"> </w:t>
      </w:r>
      <w:proofErr w:type="spellStart"/>
      <w:r w:rsidRPr="00786B46">
        <w:t>орендної</w:t>
      </w:r>
      <w:proofErr w:type="spellEnd"/>
      <w:r w:rsidRPr="00786B46">
        <w:t xml:space="preserve"> плати </w:t>
      </w:r>
      <w:proofErr w:type="spellStart"/>
      <w:r w:rsidRPr="00786B46">
        <w:t>визначаються</w:t>
      </w:r>
      <w:proofErr w:type="spellEnd"/>
      <w:r w:rsidRPr="00786B46">
        <w:t xml:space="preserve"> </w:t>
      </w:r>
      <w:proofErr w:type="gramStart"/>
      <w:r w:rsidRPr="00786B46">
        <w:t>у</w:t>
      </w:r>
      <w:proofErr w:type="gramEnd"/>
      <w:r w:rsidRPr="00786B46">
        <w:t xml:space="preserve"> </w:t>
      </w:r>
      <w:proofErr w:type="spellStart"/>
      <w:r w:rsidRPr="00786B46">
        <w:t>договорі</w:t>
      </w:r>
      <w:proofErr w:type="spellEnd"/>
      <w:r w:rsidRPr="00786B46">
        <w:t xml:space="preserve">. </w:t>
      </w:r>
    </w:p>
    <w:p w:rsidR="00DB26B5" w:rsidRPr="00786B46" w:rsidRDefault="00DB26B5" w:rsidP="00DB26B5">
      <w:pPr>
        <w:ind w:firstLine="708"/>
        <w:jc w:val="both"/>
      </w:pPr>
      <w:r w:rsidRPr="00786B46">
        <w:t xml:space="preserve">7.9. </w:t>
      </w:r>
      <w:proofErr w:type="spellStart"/>
      <w:r w:rsidRPr="00786B46">
        <w:t>Термін</w:t>
      </w:r>
      <w:proofErr w:type="spellEnd"/>
      <w:r w:rsidRPr="00786B46">
        <w:t xml:space="preserve"> </w:t>
      </w:r>
      <w:proofErr w:type="spellStart"/>
      <w:r w:rsidRPr="00786B46">
        <w:t>оренди</w:t>
      </w:r>
      <w:proofErr w:type="spellEnd"/>
      <w:r w:rsidRPr="00786B46">
        <w:t xml:space="preserve"> </w:t>
      </w:r>
      <w:proofErr w:type="spellStart"/>
      <w:r w:rsidRPr="00786B46">
        <w:t>визначається</w:t>
      </w:r>
      <w:proofErr w:type="spellEnd"/>
      <w:r w:rsidRPr="00786B46">
        <w:t xml:space="preserve"> </w:t>
      </w:r>
      <w:proofErr w:type="gramStart"/>
      <w:r w:rsidRPr="00786B46">
        <w:t>у</w:t>
      </w:r>
      <w:proofErr w:type="gramEnd"/>
      <w:r w:rsidRPr="00786B46">
        <w:t xml:space="preserve"> </w:t>
      </w:r>
      <w:proofErr w:type="spellStart"/>
      <w:r w:rsidRPr="00786B46">
        <w:t>договорі</w:t>
      </w:r>
      <w:proofErr w:type="spellEnd"/>
      <w:r w:rsidRPr="00786B46">
        <w:t xml:space="preserve"> </w:t>
      </w:r>
      <w:proofErr w:type="spellStart"/>
      <w:r w:rsidRPr="00786B46">
        <w:t>оренди</w:t>
      </w:r>
      <w:proofErr w:type="spellEnd"/>
      <w:r w:rsidRPr="00786B46">
        <w:t xml:space="preserve">  за </w:t>
      </w:r>
      <w:proofErr w:type="spellStart"/>
      <w:r w:rsidRPr="00786B46">
        <w:t>згодою</w:t>
      </w:r>
      <w:proofErr w:type="spellEnd"/>
      <w:r w:rsidRPr="00786B46">
        <w:t xml:space="preserve"> </w:t>
      </w:r>
      <w:proofErr w:type="spellStart"/>
      <w:r w:rsidRPr="00786B46">
        <w:t>сторін</w:t>
      </w:r>
      <w:proofErr w:type="spellEnd"/>
      <w:r w:rsidRPr="00786B46">
        <w:t>.</w:t>
      </w:r>
    </w:p>
    <w:p w:rsidR="00DB26B5" w:rsidRPr="00786B46" w:rsidRDefault="00DB26B5" w:rsidP="00DB26B5">
      <w:pPr>
        <w:ind w:firstLine="708"/>
        <w:jc w:val="both"/>
      </w:pPr>
      <w:r w:rsidRPr="00786B46">
        <w:t xml:space="preserve">7.10. Передача </w:t>
      </w:r>
      <w:proofErr w:type="spellStart"/>
      <w:r w:rsidRPr="00786B46">
        <w:t>об’єкта</w:t>
      </w:r>
      <w:proofErr w:type="spellEnd"/>
      <w:r w:rsidRPr="00786B46">
        <w:t xml:space="preserve"> </w:t>
      </w:r>
      <w:proofErr w:type="spellStart"/>
      <w:r w:rsidRPr="00786B46">
        <w:t>оренди</w:t>
      </w:r>
      <w:proofErr w:type="spellEnd"/>
      <w:r w:rsidRPr="00786B46">
        <w:t xml:space="preserve"> </w:t>
      </w:r>
      <w:proofErr w:type="spellStart"/>
      <w:r w:rsidRPr="00786B46">
        <w:t>здійснюється</w:t>
      </w:r>
      <w:proofErr w:type="spellEnd"/>
      <w:r w:rsidR="009F2B54">
        <w:rPr>
          <w:lang w:val="uk-UA"/>
        </w:rPr>
        <w:t xml:space="preserve"> на </w:t>
      </w:r>
      <w:proofErr w:type="gramStart"/>
      <w:r w:rsidR="009F2B54">
        <w:rPr>
          <w:lang w:val="uk-UA"/>
        </w:rPr>
        <w:t>п</w:t>
      </w:r>
      <w:proofErr w:type="gramEnd"/>
      <w:r w:rsidR="009F2B54">
        <w:rPr>
          <w:lang w:val="uk-UA"/>
        </w:rPr>
        <w:t xml:space="preserve">ідставі </w:t>
      </w:r>
      <w:r w:rsidRPr="00786B46">
        <w:t xml:space="preserve"> акт</w:t>
      </w:r>
      <w:r w:rsidR="009F2B54">
        <w:rPr>
          <w:lang w:val="uk-UA"/>
        </w:rPr>
        <w:t>у</w:t>
      </w:r>
      <w:r w:rsidRPr="00786B46">
        <w:t xml:space="preserve"> </w:t>
      </w:r>
      <w:proofErr w:type="spellStart"/>
      <w:r w:rsidRPr="00786B46">
        <w:t>прийняття-передачі</w:t>
      </w:r>
      <w:proofErr w:type="spellEnd"/>
      <w:r w:rsidRPr="00786B46">
        <w:t xml:space="preserve">, </w:t>
      </w:r>
      <w:proofErr w:type="spellStart"/>
      <w:r w:rsidRPr="00786B46">
        <w:t>що</w:t>
      </w:r>
      <w:proofErr w:type="spellEnd"/>
      <w:r w:rsidRPr="00786B46">
        <w:t xml:space="preserve"> </w:t>
      </w:r>
      <w:proofErr w:type="spellStart"/>
      <w:r w:rsidRPr="00786B46">
        <w:t>підписується</w:t>
      </w:r>
      <w:proofErr w:type="spellEnd"/>
      <w:r w:rsidRPr="00786B46">
        <w:t xml:space="preserve"> </w:t>
      </w:r>
      <w:proofErr w:type="spellStart"/>
      <w:r w:rsidRPr="00786B46">
        <w:t>орендодавцем</w:t>
      </w:r>
      <w:proofErr w:type="spellEnd"/>
      <w:r w:rsidRPr="00786B46">
        <w:t xml:space="preserve"> та  </w:t>
      </w:r>
      <w:proofErr w:type="spellStart"/>
      <w:r w:rsidRPr="00786B46">
        <w:t>орендарем</w:t>
      </w:r>
      <w:proofErr w:type="spellEnd"/>
      <w:r w:rsidRPr="00786B46">
        <w:t>.</w:t>
      </w:r>
    </w:p>
    <w:p w:rsidR="00DB26B5" w:rsidRPr="00786B46" w:rsidRDefault="00DB26B5" w:rsidP="00DB26B5">
      <w:pPr>
        <w:ind w:firstLine="708"/>
        <w:jc w:val="both"/>
      </w:pPr>
      <w:r w:rsidRPr="00786B46">
        <w:t xml:space="preserve">7.11. Спори, </w:t>
      </w:r>
      <w:proofErr w:type="spellStart"/>
      <w:r w:rsidRPr="00786B46">
        <w:t>які</w:t>
      </w:r>
      <w:proofErr w:type="spellEnd"/>
      <w:r w:rsidRPr="00786B46">
        <w:t xml:space="preserve"> </w:t>
      </w:r>
      <w:proofErr w:type="spellStart"/>
      <w:r w:rsidRPr="00786B46">
        <w:t>виникають</w:t>
      </w:r>
      <w:proofErr w:type="spellEnd"/>
      <w:r w:rsidRPr="00786B46">
        <w:t xml:space="preserve"> у </w:t>
      </w:r>
      <w:proofErr w:type="spellStart"/>
      <w:r w:rsidRPr="00786B46">
        <w:t>ході</w:t>
      </w:r>
      <w:proofErr w:type="spellEnd"/>
      <w:r w:rsidRPr="00786B46">
        <w:t xml:space="preserve"> </w:t>
      </w:r>
      <w:proofErr w:type="spellStart"/>
      <w:r w:rsidRPr="00786B46">
        <w:t>укладення</w:t>
      </w:r>
      <w:proofErr w:type="spellEnd"/>
      <w:r w:rsidRPr="00786B46">
        <w:t xml:space="preserve"> договору </w:t>
      </w:r>
      <w:proofErr w:type="spellStart"/>
      <w:r w:rsidRPr="00786B46">
        <w:t>оренди</w:t>
      </w:r>
      <w:proofErr w:type="spellEnd"/>
      <w:r w:rsidRPr="00786B46">
        <w:t xml:space="preserve">, </w:t>
      </w:r>
      <w:proofErr w:type="spellStart"/>
      <w:r w:rsidRPr="00786B46">
        <w:t>вирішуються</w:t>
      </w:r>
      <w:proofErr w:type="spellEnd"/>
      <w:r w:rsidRPr="00786B46">
        <w:t xml:space="preserve"> </w:t>
      </w:r>
      <w:proofErr w:type="spellStart"/>
      <w:r w:rsidRPr="00786B46">
        <w:t>відповідно</w:t>
      </w:r>
      <w:proofErr w:type="spellEnd"/>
      <w:r w:rsidRPr="00786B46">
        <w:t xml:space="preserve"> до </w:t>
      </w:r>
      <w:proofErr w:type="gramStart"/>
      <w:r w:rsidRPr="00786B46">
        <w:t>чинного</w:t>
      </w:r>
      <w:proofErr w:type="gramEnd"/>
      <w:r w:rsidRPr="00786B46">
        <w:t xml:space="preserve"> </w:t>
      </w:r>
      <w:proofErr w:type="spellStart"/>
      <w:r w:rsidRPr="00786B46">
        <w:t>законодавства</w:t>
      </w:r>
      <w:proofErr w:type="spellEnd"/>
      <w:r w:rsidRPr="00786B46">
        <w:t>.</w:t>
      </w:r>
    </w:p>
    <w:p w:rsidR="00DB26B5" w:rsidRPr="00786B46" w:rsidRDefault="00DB26B5" w:rsidP="00DB26B5">
      <w:pPr>
        <w:ind w:firstLine="708"/>
        <w:jc w:val="both"/>
      </w:pPr>
      <w:r w:rsidRPr="00786B46">
        <w:t>7.12</w:t>
      </w:r>
      <w:r>
        <w:t xml:space="preserve">. </w:t>
      </w:r>
      <w:proofErr w:type="spellStart"/>
      <w:r>
        <w:t>Надання</w:t>
      </w:r>
      <w:proofErr w:type="spellEnd"/>
      <w:r>
        <w:t xml:space="preserve"> </w:t>
      </w:r>
      <w:proofErr w:type="spellStart"/>
      <w:r>
        <w:t>меліоративної</w:t>
      </w:r>
      <w:proofErr w:type="spellEnd"/>
      <w:r>
        <w:t xml:space="preserve">  систем</w:t>
      </w:r>
      <w:r>
        <w:rPr>
          <w:lang w:val="uk-UA"/>
        </w:rPr>
        <w:t>и</w:t>
      </w:r>
      <w:r w:rsidRPr="00786B46">
        <w:t xml:space="preserve"> в </w:t>
      </w:r>
      <w:proofErr w:type="spellStart"/>
      <w:r w:rsidRPr="00786B46">
        <w:t>суборенду</w:t>
      </w:r>
      <w:proofErr w:type="spellEnd"/>
      <w:r w:rsidRPr="00786B46">
        <w:t xml:space="preserve"> без </w:t>
      </w:r>
      <w:proofErr w:type="spellStart"/>
      <w:r w:rsidRPr="00786B46">
        <w:t>погодження</w:t>
      </w:r>
      <w:proofErr w:type="spellEnd"/>
      <w:r w:rsidRPr="00786B46">
        <w:t xml:space="preserve"> з </w:t>
      </w:r>
      <w:proofErr w:type="spellStart"/>
      <w:r w:rsidRPr="00786B46">
        <w:t>власником</w:t>
      </w:r>
      <w:proofErr w:type="spellEnd"/>
      <w:r w:rsidRPr="00786B46">
        <w:t xml:space="preserve"> (</w:t>
      </w:r>
      <w:proofErr w:type="spellStart"/>
      <w:r w:rsidRPr="00786B46">
        <w:rPr>
          <w:rStyle w:val="a3"/>
        </w:rPr>
        <w:t>Новотроїцькою</w:t>
      </w:r>
      <w:proofErr w:type="spellEnd"/>
      <w:r w:rsidRPr="00786B46">
        <w:rPr>
          <w:rStyle w:val="a3"/>
        </w:rPr>
        <w:t xml:space="preserve"> </w:t>
      </w:r>
      <w:proofErr w:type="spellStart"/>
      <w:r w:rsidRPr="00786B46">
        <w:rPr>
          <w:rStyle w:val="a3"/>
        </w:rPr>
        <w:t>селищною</w:t>
      </w:r>
      <w:proofErr w:type="spellEnd"/>
      <w:r w:rsidRPr="00786B46">
        <w:rPr>
          <w:rStyle w:val="a3"/>
        </w:rPr>
        <w:t xml:space="preserve"> радою</w:t>
      </w:r>
      <w:r w:rsidRPr="00786B46">
        <w:t xml:space="preserve">) не </w:t>
      </w:r>
      <w:proofErr w:type="spellStart"/>
      <w:proofErr w:type="gramStart"/>
      <w:r w:rsidRPr="00786B46">
        <w:t>дозволяється</w:t>
      </w:r>
      <w:proofErr w:type="spellEnd"/>
      <w:proofErr w:type="gramEnd"/>
      <w:r w:rsidRPr="00786B46">
        <w:t xml:space="preserve">. </w:t>
      </w:r>
    </w:p>
    <w:p w:rsidR="00DB26B5" w:rsidRPr="00786B46" w:rsidRDefault="00633037" w:rsidP="00633037">
      <w:pPr>
        <w:jc w:val="both"/>
      </w:pPr>
      <w:r>
        <w:rPr>
          <w:lang w:val="uk-UA"/>
        </w:rPr>
        <w:t xml:space="preserve">            </w:t>
      </w:r>
      <w:r w:rsidR="00DB26B5" w:rsidRPr="00786B46">
        <w:t>7.1</w:t>
      </w:r>
      <w:r>
        <w:rPr>
          <w:lang w:val="uk-UA"/>
        </w:rPr>
        <w:t>3</w:t>
      </w:r>
      <w:r w:rsidR="00DB26B5" w:rsidRPr="00786B46">
        <w:t xml:space="preserve">. У </w:t>
      </w:r>
      <w:proofErr w:type="spellStart"/>
      <w:r w:rsidR="00DB26B5" w:rsidRPr="00786B46">
        <w:t>переукладанні</w:t>
      </w:r>
      <w:proofErr w:type="spellEnd"/>
      <w:r w:rsidR="00DB26B5" w:rsidRPr="00786B46">
        <w:t xml:space="preserve"> договору </w:t>
      </w:r>
      <w:proofErr w:type="spellStart"/>
      <w:r w:rsidR="00DB26B5" w:rsidRPr="00786B46">
        <w:t>оренди</w:t>
      </w:r>
      <w:proofErr w:type="spellEnd"/>
      <w:r w:rsidR="00DB26B5" w:rsidRPr="00786B46">
        <w:t xml:space="preserve"> </w:t>
      </w:r>
      <w:proofErr w:type="spellStart"/>
      <w:r w:rsidR="00DB26B5" w:rsidRPr="00786B46">
        <w:t>може</w:t>
      </w:r>
      <w:proofErr w:type="spellEnd"/>
      <w:r w:rsidR="00DB26B5" w:rsidRPr="00786B46">
        <w:t xml:space="preserve"> бути </w:t>
      </w:r>
      <w:proofErr w:type="spellStart"/>
      <w:r w:rsidR="00DB26B5" w:rsidRPr="00786B46">
        <w:t>відмовлено</w:t>
      </w:r>
      <w:proofErr w:type="spellEnd"/>
      <w:r w:rsidR="00DB26B5" w:rsidRPr="00786B46">
        <w:t xml:space="preserve"> в </w:t>
      </w:r>
      <w:proofErr w:type="spellStart"/>
      <w:r w:rsidR="00DB26B5" w:rsidRPr="00786B46">
        <w:t>разі</w:t>
      </w:r>
      <w:proofErr w:type="spellEnd"/>
      <w:r w:rsidR="00DB26B5" w:rsidRPr="00786B46">
        <w:t>:</w:t>
      </w:r>
    </w:p>
    <w:p w:rsidR="00DB26B5" w:rsidRPr="00786B46" w:rsidRDefault="00DB26B5" w:rsidP="00DB26B5">
      <w:pPr>
        <w:numPr>
          <w:ilvl w:val="0"/>
          <w:numId w:val="2"/>
        </w:numPr>
        <w:tabs>
          <w:tab w:val="num" w:pos="993"/>
        </w:tabs>
        <w:suppressAutoHyphens/>
        <w:ind w:left="-142" w:firstLine="851"/>
        <w:jc w:val="both"/>
      </w:pPr>
      <w:proofErr w:type="spellStart"/>
      <w:r w:rsidRPr="00786B46">
        <w:t>неналежного</w:t>
      </w:r>
      <w:proofErr w:type="spellEnd"/>
      <w:r w:rsidRPr="00786B46">
        <w:t xml:space="preserve"> </w:t>
      </w:r>
      <w:proofErr w:type="spellStart"/>
      <w:r w:rsidRPr="00786B46">
        <w:t>виконання</w:t>
      </w:r>
      <w:proofErr w:type="spellEnd"/>
      <w:r w:rsidRPr="00786B46">
        <w:t xml:space="preserve"> </w:t>
      </w:r>
      <w:proofErr w:type="spellStart"/>
      <w:r w:rsidRPr="00786B46">
        <w:t>орендарем</w:t>
      </w:r>
      <w:proofErr w:type="spellEnd"/>
      <w:r w:rsidRPr="00786B46">
        <w:t xml:space="preserve"> </w:t>
      </w:r>
      <w:proofErr w:type="spellStart"/>
      <w:r w:rsidRPr="00786B46">
        <w:t>істотних</w:t>
      </w:r>
      <w:proofErr w:type="spellEnd"/>
      <w:r w:rsidRPr="00786B46">
        <w:t xml:space="preserve"> умов договору </w:t>
      </w:r>
      <w:proofErr w:type="spellStart"/>
      <w:r w:rsidRPr="00786B46">
        <w:t>оренди</w:t>
      </w:r>
      <w:proofErr w:type="spellEnd"/>
      <w:r w:rsidRPr="00786B46">
        <w:t>;</w:t>
      </w:r>
    </w:p>
    <w:p w:rsidR="00DB26B5" w:rsidRPr="00786B46" w:rsidRDefault="00DB26B5" w:rsidP="00DB26B5">
      <w:pPr>
        <w:numPr>
          <w:ilvl w:val="0"/>
          <w:numId w:val="2"/>
        </w:numPr>
        <w:tabs>
          <w:tab w:val="num" w:pos="993"/>
        </w:tabs>
        <w:suppressAutoHyphens/>
        <w:ind w:left="-142" w:firstLine="851"/>
        <w:jc w:val="both"/>
      </w:pPr>
      <w:proofErr w:type="spellStart"/>
      <w:r w:rsidRPr="00786B46">
        <w:t>погіршення</w:t>
      </w:r>
      <w:proofErr w:type="spellEnd"/>
      <w:r w:rsidRPr="00786B46">
        <w:t xml:space="preserve"> </w:t>
      </w:r>
      <w:proofErr w:type="spellStart"/>
      <w:r w:rsidRPr="00786B46">
        <w:t>орендованого</w:t>
      </w:r>
      <w:proofErr w:type="spellEnd"/>
      <w:r w:rsidRPr="00786B46">
        <w:t xml:space="preserve"> майна </w:t>
      </w:r>
      <w:proofErr w:type="spellStart"/>
      <w:r w:rsidRPr="00786B46">
        <w:t>внаслідок</w:t>
      </w:r>
      <w:proofErr w:type="spellEnd"/>
      <w:r w:rsidRPr="00786B46">
        <w:t xml:space="preserve"> не </w:t>
      </w:r>
      <w:proofErr w:type="spellStart"/>
      <w:r w:rsidRPr="00786B46">
        <w:t>проведення</w:t>
      </w:r>
      <w:proofErr w:type="spellEnd"/>
      <w:r w:rsidRPr="00786B46">
        <w:t xml:space="preserve"> ремонту </w:t>
      </w:r>
      <w:proofErr w:type="spellStart"/>
      <w:r w:rsidRPr="00786B46">
        <w:t>орендованого</w:t>
      </w:r>
      <w:proofErr w:type="spellEnd"/>
      <w:r w:rsidRPr="00786B46">
        <w:t xml:space="preserve"> майна і  з </w:t>
      </w:r>
      <w:proofErr w:type="spellStart"/>
      <w:r w:rsidRPr="00786B46">
        <w:t>інших</w:t>
      </w:r>
      <w:proofErr w:type="spellEnd"/>
      <w:r w:rsidRPr="00786B46">
        <w:t xml:space="preserve"> причин;</w:t>
      </w:r>
    </w:p>
    <w:p w:rsidR="00DB26B5" w:rsidRPr="00786B46" w:rsidRDefault="00DB26B5" w:rsidP="00DB26B5">
      <w:pPr>
        <w:numPr>
          <w:ilvl w:val="0"/>
          <w:numId w:val="2"/>
        </w:numPr>
        <w:tabs>
          <w:tab w:val="num" w:pos="993"/>
        </w:tabs>
        <w:suppressAutoHyphens/>
        <w:ind w:left="-142" w:firstLine="851"/>
        <w:jc w:val="both"/>
      </w:pPr>
      <w:proofErr w:type="spellStart"/>
      <w:r w:rsidRPr="00786B46">
        <w:t>несплати</w:t>
      </w:r>
      <w:proofErr w:type="spellEnd"/>
      <w:r w:rsidRPr="00786B46">
        <w:t xml:space="preserve"> </w:t>
      </w:r>
      <w:proofErr w:type="spellStart"/>
      <w:r w:rsidRPr="00786B46">
        <w:t>орендарем</w:t>
      </w:r>
      <w:proofErr w:type="spellEnd"/>
      <w:r w:rsidRPr="00786B46">
        <w:t xml:space="preserve"> </w:t>
      </w:r>
      <w:proofErr w:type="spellStart"/>
      <w:r w:rsidRPr="00786B46">
        <w:t>орендної</w:t>
      </w:r>
      <w:proofErr w:type="spellEnd"/>
      <w:r w:rsidRPr="00786B46">
        <w:t xml:space="preserve"> плати </w:t>
      </w:r>
      <w:proofErr w:type="spellStart"/>
      <w:r w:rsidRPr="00786B46">
        <w:t>більше</w:t>
      </w:r>
      <w:proofErr w:type="spellEnd"/>
      <w:r w:rsidRPr="00786B46">
        <w:t xml:space="preserve"> </w:t>
      </w:r>
      <w:proofErr w:type="spellStart"/>
      <w:proofErr w:type="gramStart"/>
      <w:r w:rsidRPr="00786B46">
        <w:t>ніж</w:t>
      </w:r>
      <w:proofErr w:type="spellEnd"/>
      <w:proofErr w:type="gramEnd"/>
      <w:r w:rsidRPr="00786B46">
        <w:t xml:space="preserve"> три </w:t>
      </w:r>
      <w:proofErr w:type="spellStart"/>
      <w:r w:rsidRPr="00786B46">
        <w:t>місяці</w:t>
      </w:r>
      <w:proofErr w:type="spellEnd"/>
      <w:r w:rsidRPr="00786B46">
        <w:t>;</w:t>
      </w:r>
    </w:p>
    <w:p w:rsidR="00DB26B5" w:rsidRPr="00786B46" w:rsidRDefault="00DB26B5" w:rsidP="00DB26B5">
      <w:pPr>
        <w:numPr>
          <w:ilvl w:val="0"/>
          <w:numId w:val="2"/>
        </w:numPr>
        <w:tabs>
          <w:tab w:val="num" w:pos="993"/>
        </w:tabs>
        <w:suppressAutoHyphens/>
        <w:ind w:left="-142" w:firstLine="851"/>
        <w:jc w:val="both"/>
      </w:pPr>
      <w:proofErr w:type="spellStart"/>
      <w:r w:rsidRPr="00786B46">
        <w:t>використання</w:t>
      </w:r>
      <w:proofErr w:type="spellEnd"/>
      <w:r w:rsidRPr="00786B46">
        <w:t xml:space="preserve"> </w:t>
      </w:r>
      <w:proofErr w:type="spellStart"/>
      <w:r w:rsidRPr="00786B46">
        <w:t>об'єкта</w:t>
      </w:r>
      <w:proofErr w:type="spellEnd"/>
      <w:r w:rsidRPr="00786B46">
        <w:t xml:space="preserve"> </w:t>
      </w:r>
      <w:proofErr w:type="spellStart"/>
      <w:r w:rsidRPr="00786B46">
        <w:t>оренди</w:t>
      </w:r>
      <w:proofErr w:type="spellEnd"/>
      <w:r w:rsidRPr="00786B46">
        <w:t xml:space="preserve"> не за </w:t>
      </w:r>
      <w:proofErr w:type="spellStart"/>
      <w:r w:rsidRPr="00786B46">
        <w:t>цільовим</w:t>
      </w:r>
      <w:proofErr w:type="spellEnd"/>
      <w:r w:rsidRPr="00786B46">
        <w:t xml:space="preserve"> </w:t>
      </w:r>
      <w:proofErr w:type="spellStart"/>
      <w:r w:rsidRPr="00786B46">
        <w:t>призначенням</w:t>
      </w:r>
      <w:proofErr w:type="spellEnd"/>
      <w:r w:rsidRPr="00786B46">
        <w:t>;</w:t>
      </w:r>
    </w:p>
    <w:p w:rsidR="00DB26B5" w:rsidRPr="00786B46" w:rsidRDefault="00DB26B5" w:rsidP="00DB26B5">
      <w:pPr>
        <w:numPr>
          <w:ilvl w:val="0"/>
          <w:numId w:val="2"/>
        </w:numPr>
        <w:tabs>
          <w:tab w:val="num" w:pos="993"/>
        </w:tabs>
        <w:suppressAutoHyphens/>
        <w:ind w:left="-142" w:firstLine="851"/>
        <w:jc w:val="both"/>
      </w:pPr>
      <w:proofErr w:type="spellStart"/>
      <w:r w:rsidRPr="00786B46">
        <w:t>неналежного</w:t>
      </w:r>
      <w:proofErr w:type="spellEnd"/>
      <w:r w:rsidRPr="00786B46">
        <w:t xml:space="preserve"> </w:t>
      </w:r>
      <w:proofErr w:type="spellStart"/>
      <w:r w:rsidRPr="00786B46">
        <w:t>виконання</w:t>
      </w:r>
      <w:proofErr w:type="spellEnd"/>
      <w:r w:rsidRPr="00786B46">
        <w:t xml:space="preserve"> </w:t>
      </w:r>
      <w:proofErr w:type="spellStart"/>
      <w:r w:rsidRPr="00786B46">
        <w:t>орендарем</w:t>
      </w:r>
      <w:proofErr w:type="spellEnd"/>
      <w:r w:rsidRPr="00786B46">
        <w:t xml:space="preserve"> </w:t>
      </w:r>
      <w:proofErr w:type="spellStart"/>
      <w:r w:rsidRPr="00786B46">
        <w:t>узятих</w:t>
      </w:r>
      <w:proofErr w:type="spellEnd"/>
      <w:r w:rsidRPr="00786B46">
        <w:t xml:space="preserve"> на себе </w:t>
      </w:r>
      <w:proofErr w:type="spellStart"/>
      <w:r w:rsidRPr="00786B46">
        <w:t>зобов'язань</w:t>
      </w:r>
      <w:proofErr w:type="spellEnd"/>
      <w:r w:rsidRPr="00786B46">
        <w:t>;</w:t>
      </w:r>
    </w:p>
    <w:p w:rsidR="00DB26B5" w:rsidRPr="00786B46" w:rsidRDefault="00DB26B5" w:rsidP="00DB26B5">
      <w:pPr>
        <w:numPr>
          <w:ilvl w:val="0"/>
          <w:numId w:val="2"/>
        </w:numPr>
        <w:tabs>
          <w:tab w:val="num" w:pos="993"/>
        </w:tabs>
        <w:suppressAutoHyphens/>
        <w:ind w:left="-142" w:firstLine="851"/>
        <w:jc w:val="both"/>
      </w:pPr>
      <w:proofErr w:type="spellStart"/>
      <w:r w:rsidRPr="00786B46">
        <w:t>невиконання</w:t>
      </w:r>
      <w:proofErr w:type="spellEnd"/>
      <w:r w:rsidRPr="00786B46">
        <w:t xml:space="preserve"> </w:t>
      </w:r>
      <w:proofErr w:type="spellStart"/>
      <w:r w:rsidRPr="00786B46">
        <w:t>інших</w:t>
      </w:r>
      <w:proofErr w:type="spellEnd"/>
      <w:r w:rsidRPr="00786B46">
        <w:t xml:space="preserve"> </w:t>
      </w:r>
      <w:proofErr w:type="spellStart"/>
      <w:r w:rsidRPr="00786B46">
        <w:t>інвестиційних</w:t>
      </w:r>
      <w:proofErr w:type="spellEnd"/>
      <w:r w:rsidRPr="00786B46">
        <w:t xml:space="preserve"> </w:t>
      </w:r>
      <w:proofErr w:type="spellStart"/>
      <w:r w:rsidRPr="00786B46">
        <w:t>зобов’язань</w:t>
      </w:r>
      <w:proofErr w:type="spellEnd"/>
      <w:r w:rsidRPr="00786B46">
        <w:t xml:space="preserve">, </w:t>
      </w:r>
      <w:proofErr w:type="spellStart"/>
      <w:r w:rsidRPr="00786B46">
        <w:t>передбачених</w:t>
      </w:r>
      <w:proofErr w:type="spellEnd"/>
      <w:r w:rsidRPr="00786B46">
        <w:t xml:space="preserve"> договором;</w:t>
      </w:r>
    </w:p>
    <w:p w:rsidR="00DB26B5" w:rsidRPr="004E6505" w:rsidRDefault="00DB26B5" w:rsidP="00DB26B5">
      <w:pPr>
        <w:numPr>
          <w:ilvl w:val="0"/>
          <w:numId w:val="2"/>
        </w:numPr>
        <w:tabs>
          <w:tab w:val="num" w:pos="993"/>
        </w:tabs>
        <w:suppressAutoHyphens/>
        <w:ind w:left="-142" w:firstLine="851"/>
        <w:jc w:val="both"/>
      </w:pPr>
      <w:proofErr w:type="spellStart"/>
      <w:r w:rsidRPr="00786B46">
        <w:t>передачі</w:t>
      </w:r>
      <w:proofErr w:type="spellEnd"/>
      <w:r w:rsidRPr="00786B46">
        <w:t xml:space="preserve"> </w:t>
      </w:r>
      <w:proofErr w:type="spellStart"/>
      <w:r w:rsidRPr="00786B46">
        <w:t>орендованого</w:t>
      </w:r>
      <w:proofErr w:type="spellEnd"/>
      <w:r w:rsidRPr="00786B46">
        <w:t xml:space="preserve"> майна в </w:t>
      </w:r>
      <w:proofErr w:type="spellStart"/>
      <w:r w:rsidRPr="00786B46">
        <w:t>суборенду</w:t>
      </w:r>
      <w:proofErr w:type="spellEnd"/>
      <w:r w:rsidRPr="00786B46">
        <w:t xml:space="preserve">, без </w:t>
      </w:r>
      <w:proofErr w:type="spellStart"/>
      <w:r w:rsidRPr="00786B46">
        <w:t>погодження</w:t>
      </w:r>
      <w:proofErr w:type="spellEnd"/>
      <w:r w:rsidRPr="00786B46">
        <w:t xml:space="preserve"> з </w:t>
      </w:r>
      <w:proofErr w:type="spellStart"/>
      <w:r w:rsidRPr="00786B46">
        <w:t>власником</w:t>
      </w:r>
      <w:proofErr w:type="spellEnd"/>
      <w:r w:rsidRPr="00786B46">
        <w:t xml:space="preserve"> (</w:t>
      </w:r>
      <w:proofErr w:type="spellStart"/>
      <w:r w:rsidRPr="00786B46">
        <w:rPr>
          <w:rStyle w:val="a3"/>
        </w:rPr>
        <w:t>Новотроїцькою</w:t>
      </w:r>
      <w:proofErr w:type="spellEnd"/>
      <w:r w:rsidRPr="00786B46">
        <w:rPr>
          <w:rStyle w:val="a3"/>
        </w:rPr>
        <w:t xml:space="preserve"> </w:t>
      </w:r>
      <w:proofErr w:type="spellStart"/>
      <w:r w:rsidRPr="00786B46">
        <w:rPr>
          <w:rStyle w:val="a3"/>
        </w:rPr>
        <w:t>селищною</w:t>
      </w:r>
      <w:proofErr w:type="spellEnd"/>
      <w:r w:rsidRPr="00786B46">
        <w:rPr>
          <w:rStyle w:val="a3"/>
        </w:rPr>
        <w:t xml:space="preserve"> радою</w:t>
      </w:r>
      <w:r w:rsidRPr="00786B46">
        <w:t>).</w:t>
      </w:r>
    </w:p>
    <w:p w:rsidR="00DB26B5" w:rsidRPr="00786B46" w:rsidRDefault="00DB26B5" w:rsidP="00DB26B5">
      <w:pPr>
        <w:suppressAutoHyphens/>
        <w:ind w:left="709"/>
        <w:jc w:val="both"/>
      </w:pPr>
      <w:r>
        <w:rPr>
          <w:lang w:val="uk-UA"/>
        </w:rPr>
        <w:t xml:space="preserve"> 7.1</w:t>
      </w:r>
      <w:r w:rsidR="00633037">
        <w:rPr>
          <w:lang w:val="uk-UA"/>
        </w:rPr>
        <w:t>4</w:t>
      </w:r>
      <w:r>
        <w:rPr>
          <w:lang w:val="uk-UA"/>
        </w:rPr>
        <w:t>. Орендна плата використовується орендодавцем для розвитку комунальної інфраструктури</w:t>
      </w:r>
      <w:r w:rsidR="007F15CE">
        <w:rPr>
          <w:lang w:val="uk-UA"/>
        </w:rPr>
        <w:t>, за рішенням сесії Новотроїцької селищної ради.</w:t>
      </w:r>
    </w:p>
    <w:p w:rsidR="00DB26B5" w:rsidRPr="00786B46" w:rsidRDefault="00DB26B5" w:rsidP="00DB26B5">
      <w:pPr>
        <w:jc w:val="both"/>
      </w:pPr>
    </w:p>
    <w:p w:rsidR="00DB26B5" w:rsidRPr="00786B46" w:rsidRDefault="00DB26B5" w:rsidP="00DB26B5">
      <w:pPr>
        <w:jc w:val="center"/>
        <w:rPr>
          <w:rStyle w:val="a3"/>
        </w:rPr>
      </w:pPr>
      <w:r w:rsidRPr="00786B46">
        <w:rPr>
          <w:rStyle w:val="a3"/>
        </w:rPr>
        <w:t xml:space="preserve">8. </w:t>
      </w:r>
      <w:proofErr w:type="spellStart"/>
      <w:r w:rsidRPr="00786B46">
        <w:rPr>
          <w:rStyle w:val="a3"/>
        </w:rPr>
        <w:t>Основні</w:t>
      </w:r>
      <w:proofErr w:type="spellEnd"/>
      <w:r w:rsidRPr="00786B46">
        <w:rPr>
          <w:rStyle w:val="a3"/>
        </w:rPr>
        <w:t xml:space="preserve"> </w:t>
      </w:r>
      <w:proofErr w:type="spellStart"/>
      <w:r w:rsidRPr="00786B46">
        <w:rPr>
          <w:rStyle w:val="a3"/>
        </w:rPr>
        <w:t>обов'язки</w:t>
      </w:r>
      <w:proofErr w:type="spellEnd"/>
      <w:r w:rsidRPr="00786B46">
        <w:rPr>
          <w:rStyle w:val="a3"/>
        </w:rPr>
        <w:t xml:space="preserve"> </w:t>
      </w:r>
      <w:proofErr w:type="spellStart"/>
      <w:r w:rsidRPr="00786B46">
        <w:rPr>
          <w:rStyle w:val="a3"/>
        </w:rPr>
        <w:t>орендаря</w:t>
      </w:r>
      <w:proofErr w:type="spellEnd"/>
    </w:p>
    <w:p w:rsidR="00DB26B5" w:rsidRPr="00786B46" w:rsidRDefault="00DB26B5" w:rsidP="00DB26B5">
      <w:pPr>
        <w:spacing w:before="120"/>
        <w:ind w:firstLine="709"/>
        <w:jc w:val="both"/>
      </w:pPr>
      <w:r w:rsidRPr="00786B46">
        <w:t xml:space="preserve">8.1. За договором </w:t>
      </w:r>
      <w:proofErr w:type="spellStart"/>
      <w:r w:rsidRPr="00786B46">
        <w:t>оренди</w:t>
      </w:r>
      <w:proofErr w:type="spellEnd"/>
      <w:r w:rsidRPr="00786B46">
        <w:t xml:space="preserve">, </w:t>
      </w:r>
      <w:proofErr w:type="spellStart"/>
      <w:r w:rsidRPr="00786B46">
        <w:t>орендар</w:t>
      </w:r>
      <w:proofErr w:type="spellEnd"/>
      <w:r w:rsidRPr="00786B46">
        <w:t xml:space="preserve"> </w:t>
      </w:r>
      <w:proofErr w:type="spellStart"/>
      <w:r w:rsidRPr="00786B46">
        <w:t>зобов'язаний</w:t>
      </w:r>
      <w:proofErr w:type="spellEnd"/>
      <w:r w:rsidRPr="00786B46">
        <w:t xml:space="preserve"> </w:t>
      </w:r>
      <w:proofErr w:type="spellStart"/>
      <w:r w:rsidRPr="00786B46">
        <w:t>використовувати</w:t>
      </w:r>
      <w:proofErr w:type="spellEnd"/>
      <w:r w:rsidRPr="00786B46">
        <w:t xml:space="preserve"> </w:t>
      </w:r>
      <w:proofErr w:type="spellStart"/>
      <w:r w:rsidRPr="00786B46">
        <w:t>об'єкт</w:t>
      </w:r>
      <w:proofErr w:type="spellEnd"/>
      <w:r w:rsidRPr="00786B46">
        <w:t xml:space="preserve"> </w:t>
      </w:r>
      <w:proofErr w:type="spellStart"/>
      <w:r w:rsidRPr="00786B46">
        <w:t>оренди</w:t>
      </w:r>
      <w:proofErr w:type="spellEnd"/>
      <w:r w:rsidRPr="00786B46">
        <w:t xml:space="preserve"> за </w:t>
      </w:r>
      <w:proofErr w:type="spellStart"/>
      <w:r w:rsidRPr="00786B46">
        <w:t>цільовим</w:t>
      </w:r>
      <w:proofErr w:type="spellEnd"/>
      <w:r w:rsidRPr="00786B46">
        <w:t xml:space="preserve"> </w:t>
      </w:r>
      <w:proofErr w:type="spellStart"/>
      <w:r w:rsidRPr="00786B46">
        <w:t>призначенням</w:t>
      </w:r>
      <w:proofErr w:type="spellEnd"/>
      <w:r w:rsidRPr="00786B46">
        <w:t>.</w:t>
      </w:r>
    </w:p>
    <w:p w:rsidR="00DB26B5" w:rsidRPr="00786B46" w:rsidRDefault="00DB26B5" w:rsidP="00DB26B5">
      <w:pPr>
        <w:ind w:firstLine="708"/>
        <w:jc w:val="both"/>
      </w:pPr>
      <w:r w:rsidRPr="00786B46">
        <w:lastRenderedPageBreak/>
        <w:t xml:space="preserve">8.2. </w:t>
      </w:r>
      <w:proofErr w:type="spellStart"/>
      <w:r w:rsidRPr="00786B46">
        <w:t>Орендар</w:t>
      </w:r>
      <w:proofErr w:type="spellEnd"/>
      <w:r w:rsidRPr="00786B46">
        <w:t xml:space="preserve"> </w:t>
      </w:r>
      <w:proofErr w:type="spellStart"/>
      <w:r w:rsidRPr="00786B46">
        <w:t>зобов'язаний</w:t>
      </w:r>
      <w:proofErr w:type="spellEnd"/>
      <w:r w:rsidRPr="00786B46">
        <w:t xml:space="preserve"> </w:t>
      </w:r>
      <w:proofErr w:type="spellStart"/>
      <w:r w:rsidRPr="00786B46">
        <w:t>використовувати</w:t>
      </w:r>
      <w:proofErr w:type="spellEnd"/>
      <w:r w:rsidRPr="00786B46">
        <w:t xml:space="preserve"> та </w:t>
      </w:r>
      <w:proofErr w:type="spellStart"/>
      <w:r w:rsidRPr="00786B46">
        <w:t>зберігати</w:t>
      </w:r>
      <w:proofErr w:type="spellEnd"/>
      <w:r w:rsidRPr="00786B46">
        <w:t xml:space="preserve"> </w:t>
      </w:r>
      <w:proofErr w:type="spellStart"/>
      <w:r w:rsidRPr="00786B46">
        <w:t>орендоване</w:t>
      </w:r>
      <w:proofErr w:type="spellEnd"/>
      <w:r w:rsidRPr="00786B46">
        <w:t xml:space="preserve"> </w:t>
      </w:r>
      <w:proofErr w:type="spellStart"/>
      <w:r w:rsidRPr="00786B46">
        <w:t>майно</w:t>
      </w:r>
      <w:proofErr w:type="spellEnd"/>
      <w:r w:rsidRPr="00786B46">
        <w:t xml:space="preserve"> </w:t>
      </w:r>
      <w:proofErr w:type="spellStart"/>
      <w:r w:rsidRPr="00786B46">
        <w:t>відповідно</w:t>
      </w:r>
      <w:proofErr w:type="spellEnd"/>
      <w:r w:rsidRPr="00786B46">
        <w:t xml:space="preserve"> до умов договору, </w:t>
      </w:r>
      <w:proofErr w:type="spellStart"/>
      <w:r w:rsidRPr="00786B46">
        <w:t>запобігати</w:t>
      </w:r>
      <w:proofErr w:type="spellEnd"/>
      <w:r w:rsidRPr="00786B46">
        <w:t xml:space="preserve"> </w:t>
      </w:r>
      <w:proofErr w:type="spellStart"/>
      <w:r w:rsidRPr="00786B46">
        <w:t>його</w:t>
      </w:r>
      <w:proofErr w:type="spellEnd"/>
      <w:r w:rsidRPr="00786B46">
        <w:t xml:space="preserve"> </w:t>
      </w:r>
      <w:proofErr w:type="spellStart"/>
      <w:r w:rsidRPr="00786B46">
        <w:t>пошкодженню</w:t>
      </w:r>
      <w:proofErr w:type="spellEnd"/>
      <w:r w:rsidRPr="00786B46">
        <w:t xml:space="preserve">, </w:t>
      </w:r>
      <w:proofErr w:type="spellStart"/>
      <w:r w:rsidRPr="00786B46">
        <w:t>псуванню</w:t>
      </w:r>
      <w:proofErr w:type="spellEnd"/>
      <w:r w:rsidRPr="00786B46">
        <w:t xml:space="preserve">. </w:t>
      </w:r>
    </w:p>
    <w:p w:rsidR="00DB26B5" w:rsidRPr="00786B46" w:rsidRDefault="00DB26B5" w:rsidP="00DB26B5">
      <w:pPr>
        <w:ind w:firstLine="708"/>
        <w:jc w:val="both"/>
      </w:pPr>
      <w:r w:rsidRPr="00786B46">
        <w:t xml:space="preserve">8.3. </w:t>
      </w:r>
      <w:proofErr w:type="spellStart"/>
      <w:r w:rsidRPr="00786B46">
        <w:t>Орендар</w:t>
      </w:r>
      <w:proofErr w:type="spellEnd"/>
      <w:r w:rsidRPr="00786B46">
        <w:t xml:space="preserve"> </w:t>
      </w:r>
      <w:proofErr w:type="spellStart"/>
      <w:r w:rsidRPr="00786B46">
        <w:t>зобов'язаний</w:t>
      </w:r>
      <w:proofErr w:type="spellEnd"/>
      <w:r w:rsidRPr="00786B46">
        <w:t xml:space="preserve"> </w:t>
      </w:r>
      <w:proofErr w:type="spellStart"/>
      <w:r w:rsidRPr="00786B46">
        <w:t>вносити</w:t>
      </w:r>
      <w:proofErr w:type="spellEnd"/>
      <w:r w:rsidRPr="00786B46">
        <w:t xml:space="preserve"> </w:t>
      </w:r>
      <w:proofErr w:type="spellStart"/>
      <w:r w:rsidRPr="00786B46">
        <w:t>орендну</w:t>
      </w:r>
      <w:proofErr w:type="spellEnd"/>
      <w:r w:rsidRPr="00786B46">
        <w:t xml:space="preserve"> плату </w:t>
      </w:r>
      <w:proofErr w:type="spellStart"/>
      <w:r w:rsidRPr="00786B46">
        <w:t>своєчасно</w:t>
      </w:r>
      <w:proofErr w:type="spellEnd"/>
      <w:r w:rsidRPr="00786B46">
        <w:t xml:space="preserve"> і в </w:t>
      </w:r>
      <w:proofErr w:type="spellStart"/>
      <w:r w:rsidRPr="00786B46">
        <w:t>повному</w:t>
      </w:r>
      <w:proofErr w:type="spellEnd"/>
      <w:r w:rsidRPr="00786B46">
        <w:t xml:space="preserve"> </w:t>
      </w:r>
      <w:proofErr w:type="spellStart"/>
      <w:r w:rsidRPr="00786B46">
        <w:t>обсязі</w:t>
      </w:r>
      <w:proofErr w:type="spellEnd"/>
      <w:r w:rsidRPr="00786B46">
        <w:t xml:space="preserve">. </w:t>
      </w:r>
    </w:p>
    <w:p w:rsidR="00DB26B5" w:rsidRPr="00786B46" w:rsidRDefault="00DB26B5" w:rsidP="00DB26B5">
      <w:pPr>
        <w:ind w:firstLine="708"/>
        <w:jc w:val="both"/>
      </w:pPr>
      <w:r w:rsidRPr="00786B46">
        <w:t xml:space="preserve">8.4. </w:t>
      </w:r>
      <w:proofErr w:type="spellStart"/>
      <w:r w:rsidRPr="00786B46">
        <w:t>Орендар</w:t>
      </w:r>
      <w:proofErr w:type="spellEnd"/>
      <w:r w:rsidRPr="00786B46">
        <w:t xml:space="preserve"> </w:t>
      </w:r>
      <w:proofErr w:type="spellStart"/>
      <w:r w:rsidRPr="00786B46">
        <w:t>зобов'язаний</w:t>
      </w:r>
      <w:proofErr w:type="spellEnd"/>
      <w:r>
        <w:rPr>
          <w:lang w:val="uk-UA"/>
        </w:rPr>
        <w:t xml:space="preserve"> утримувати в належному </w:t>
      </w:r>
      <w:proofErr w:type="gramStart"/>
      <w:r>
        <w:rPr>
          <w:lang w:val="uk-UA"/>
        </w:rPr>
        <w:t>техн</w:t>
      </w:r>
      <w:proofErr w:type="gramEnd"/>
      <w:r>
        <w:rPr>
          <w:lang w:val="uk-UA"/>
        </w:rPr>
        <w:t xml:space="preserve">ічному стані та </w:t>
      </w:r>
      <w:r w:rsidRPr="00786B46">
        <w:t xml:space="preserve"> </w:t>
      </w:r>
      <w:proofErr w:type="spellStart"/>
      <w:r w:rsidRPr="00786B46">
        <w:t>проводити</w:t>
      </w:r>
      <w:proofErr w:type="spellEnd"/>
      <w:r w:rsidRPr="00786B46">
        <w:t xml:space="preserve"> ремонт </w:t>
      </w:r>
      <w:proofErr w:type="spellStart"/>
      <w:r w:rsidRPr="00786B46">
        <w:t>орендованих</w:t>
      </w:r>
      <w:proofErr w:type="spellEnd"/>
      <w:r w:rsidRPr="00786B46">
        <w:t xml:space="preserve"> </w:t>
      </w:r>
      <w:proofErr w:type="spellStart"/>
      <w:r w:rsidRPr="00786B46">
        <w:t>основних</w:t>
      </w:r>
      <w:proofErr w:type="spellEnd"/>
      <w:r w:rsidRPr="00786B46">
        <w:t xml:space="preserve"> </w:t>
      </w:r>
      <w:proofErr w:type="spellStart"/>
      <w:r w:rsidRPr="00786B46">
        <w:t>засобів</w:t>
      </w:r>
      <w:proofErr w:type="spellEnd"/>
      <w:r w:rsidRPr="00786B46">
        <w:t xml:space="preserve"> </w:t>
      </w:r>
      <w:proofErr w:type="spellStart"/>
      <w:r w:rsidRPr="00786B46">
        <w:t>протягом</w:t>
      </w:r>
      <w:proofErr w:type="spellEnd"/>
      <w:r w:rsidRPr="00786B46">
        <w:t xml:space="preserve"> </w:t>
      </w:r>
      <w:proofErr w:type="spellStart"/>
      <w:r w:rsidRPr="00786B46">
        <w:t>дії</w:t>
      </w:r>
      <w:proofErr w:type="spellEnd"/>
      <w:r w:rsidRPr="00786B46">
        <w:t xml:space="preserve"> договору </w:t>
      </w:r>
      <w:proofErr w:type="spellStart"/>
      <w:r w:rsidRPr="00786B46">
        <w:t>оренди</w:t>
      </w:r>
      <w:proofErr w:type="spellEnd"/>
      <w:r w:rsidRPr="00786B46">
        <w:t xml:space="preserve"> за </w:t>
      </w:r>
      <w:proofErr w:type="spellStart"/>
      <w:r w:rsidRPr="00786B46">
        <w:t>рахунок</w:t>
      </w:r>
      <w:proofErr w:type="spellEnd"/>
      <w:r w:rsidRPr="00786B46">
        <w:t xml:space="preserve"> </w:t>
      </w:r>
      <w:proofErr w:type="spellStart"/>
      <w:r w:rsidRPr="00786B46">
        <w:t>власних</w:t>
      </w:r>
      <w:proofErr w:type="spellEnd"/>
      <w:r w:rsidRPr="00786B46">
        <w:t xml:space="preserve"> </w:t>
      </w:r>
      <w:proofErr w:type="spellStart"/>
      <w:r w:rsidRPr="00786B46">
        <w:t>коштів</w:t>
      </w:r>
      <w:proofErr w:type="spellEnd"/>
      <w:r w:rsidRPr="00786B46">
        <w:t xml:space="preserve">. </w:t>
      </w:r>
    </w:p>
    <w:p w:rsidR="00DB26B5" w:rsidRPr="00786B46" w:rsidRDefault="00DB26B5" w:rsidP="00DB26B5">
      <w:pPr>
        <w:ind w:firstLine="708"/>
        <w:jc w:val="both"/>
      </w:pPr>
      <w:r w:rsidRPr="00786B46">
        <w:t xml:space="preserve">8.5. </w:t>
      </w:r>
      <w:proofErr w:type="spellStart"/>
      <w:r w:rsidRPr="00786B46">
        <w:t>Орендар</w:t>
      </w:r>
      <w:proofErr w:type="spellEnd"/>
      <w:r w:rsidRPr="00786B46">
        <w:t xml:space="preserve"> </w:t>
      </w:r>
      <w:proofErr w:type="spellStart"/>
      <w:r w:rsidRPr="00786B46">
        <w:t>зобов'язаний</w:t>
      </w:r>
      <w:proofErr w:type="spellEnd"/>
      <w:r w:rsidRPr="00786B46">
        <w:t xml:space="preserve"> </w:t>
      </w:r>
      <w:proofErr w:type="spellStart"/>
      <w:r w:rsidRPr="00786B46">
        <w:t>виконувати</w:t>
      </w:r>
      <w:proofErr w:type="spellEnd"/>
      <w:r w:rsidRPr="00786B46">
        <w:t xml:space="preserve"> </w:t>
      </w:r>
      <w:proofErr w:type="spellStart"/>
      <w:r w:rsidRPr="00786B46">
        <w:t>інші</w:t>
      </w:r>
      <w:proofErr w:type="spellEnd"/>
      <w:r w:rsidRPr="00786B46">
        <w:t xml:space="preserve"> </w:t>
      </w:r>
      <w:proofErr w:type="spellStart"/>
      <w:r w:rsidRPr="00786B46">
        <w:t>вимоги</w:t>
      </w:r>
      <w:proofErr w:type="spellEnd"/>
      <w:r w:rsidRPr="00786B46">
        <w:t xml:space="preserve"> </w:t>
      </w:r>
      <w:proofErr w:type="spellStart"/>
      <w:r w:rsidRPr="00786B46">
        <w:t>встановлені</w:t>
      </w:r>
      <w:proofErr w:type="spellEnd"/>
      <w:r w:rsidRPr="00786B46">
        <w:t xml:space="preserve"> договором </w:t>
      </w:r>
      <w:proofErr w:type="spellStart"/>
      <w:r w:rsidRPr="00786B46">
        <w:t>оренди</w:t>
      </w:r>
      <w:proofErr w:type="spellEnd"/>
      <w:r w:rsidRPr="00786B46">
        <w:t>.</w:t>
      </w:r>
    </w:p>
    <w:p w:rsidR="00DB26B5" w:rsidRPr="00786B46" w:rsidRDefault="00DB26B5" w:rsidP="00DB26B5">
      <w:pPr>
        <w:jc w:val="center"/>
        <w:rPr>
          <w:rStyle w:val="a3"/>
        </w:rPr>
      </w:pPr>
    </w:p>
    <w:p w:rsidR="00DB26B5" w:rsidRPr="00786B46" w:rsidRDefault="00DB26B5" w:rsidP="00DB26B5">
      <w:pPr>
        <w:jc w:val="center"/>
        <w:rPr>
          <w:rStyle w:val="a3"/>
        </w:rPr>
      </w:pPr>
      <w:r w:rsidRPr="00786B46">
        <w:rPr>
          <w:rStyle w:val="a3"/>
        </w:rPr>
        <w:t xml:space="preserve">9. </w:t>
      </w:r>
      <w:proofErr w:type="spellStart"/>
      <w:r w:rsidRPr="00786B46">
        <w:rPr>
          <w:rStyle w:val="a3"/>
        </w:rPr>
        <w:t>Поліпшення</w:t>
      </w:r>
      <w:proofErr w:type="spellEnd"/>
      <w:r w:rsidRPr="00786B46">
        <w:rPr>
          <w:rStyle w:val="a3"/>
        </w:rPr>
        <w:t xml:space="preserve"> </w:t>
      </w:r>
      <w:proofErr w:type="spellStart"/>
      <w:r w:rsidRPr="00786B46">
        <w:rPr>
          <w:rStyle w:val="a3"/>
        </w:rPr>
        <w:t>комунального</w:t>
      </w:r>
      <w:proofErr w:type="spellEnd"/>
      <w:r w:rsidRPr="00786B46">
        <w:rPr>
          <w:rStyle w:val="a3"/>
        </w:rPr>
        <w:t xml:space="preserve"> майна. </w:t>
      </w:r>
    </w:p>
    <w:p w:rsidR="00DB26B5" w:rsidRPr="00786B46" w:rsidRDefault="00DB26B5" w:rsidP="00DB26B5">
      <w:pPr>
        <w:jc w:val="center"/>
        <w:rPr>
          <w:rStyle w:val="a3"/>
        </w:rPr>
      </w:pPr>
      <w:proofErr w:type="spellStart"/>
      <w:r w:rsidRPr="00786B46">
        <w:rPr>
          <w:rStyle w:val="a3"/>
        </w:rPr>
        <w:t>Використання</w:t>
      </w:r>
      <w:proofErr w:type="spellEnd"/>
      <w:r w:rsidRPr="00786B46">
        <w:rPr>
          <w:rStyle w:val="a3"/>
        </w:rPr>
        <w:t xml:space="preserve"> </w:t>
      </w:r>
      <w:proofErr w:type="spellStart"/>
      <w:r w:rsidRPr="00786B46">
        <w:rPr>
          <w:rStyle w:val="a3"/>
        </w:rPr>
        <w:t>амортизаційних</w:t>
      </w:r>
      <w:proofErr w:type="spellEnd"/>
      <w:r w:rsidRPr="00786B46">
        <w:rPr>
          <w:rStyle w:val="a3"/>
        </w:rPr>
        <w:t xml:space="preserve"> </w:t>
      </w:r>
      <w:proofErr w:type="spellStart"/>
      <w:r w:rsidRPr="00786B46">
        <w:rPr>
          <w:rStyle w:val="a3"/>
        </w:rPr>
        <w:t>відрахувань</w:t>
      </w:r>
      <w:proofErr w:type="spellEnd"/>
    </w:p>
    <w:p w:rsidR="00DB26B5" w:rsidRPr="00786B46" w:rsidRDefault="00DB26B5" w:rsidP="00DB26B5">
      <w:pPr>
        <w:spacing w:before="120"/>
        <w:ind w:firstLine="709"/>
        <w:jc w:val="both"/>
      </w:pPr>
      <w:r w:rsidRPr="00786B46">
        <w:t xml:space="preserve">9.1. </w:t>
      </w:r>
      <w:proofErr w:type="spellStart"/>
      <w:r w:rsidRPr="00786B46">
        <w:t>Орендар</w:t>
      </w:r>
      <w:proofErr w:type="spellEnd"/>
      <w:r w:rsidRPr="00786B46">
        <w:t xml:space="preserve"> </w:t>
      </w:r>
      <w:proofErr w:type="spellStart"/>
      <w:r w:rsidRPr="00786B46">
        <w:t>може</w:t>
      </w:r>
      <w:proofErr w:type="spellEnd"/>
      <w:r w:rsidRPr="00786B46">
        <w:t xml:space="preserve"> </w:t>
      </w:r>
      <w:proofErr w:type="spellStart"/>
      <w:r w:rsidRPr="00786B46">
        <w:t>здійснювати</w:t>
      </w:r>
      <w:proofErr w:type="spellEnd"/>
      <w:r w:rsidRPr="00786B46">
        <w:t xml:space="preserve"> за </w:t>
      </w:r>
      <w:proofErr w:type="spellStart"/>
      <w:r w:rsidRPr="00786B46">
        <w:t>власний</w:t>
      </w:r>
      <w:proofErr w:type="spellEnd"/>
      <w:r w:rsidRPr="00786B46">
        <w:t xml:space="preserve">  </w:t>
      </w:r>
      <w:proofErr w:type="spellStart"/>
      <w:r w:rsidRPr="00786B46">
        <w:t>рахунок</w:t>
      </w:r>
      <w:proofErr w:type="spellEnd"/>
      <w:r w:rsidRPr="00786B46">
        <w:t xml:space="preserve"> </w:t>
      </w:r>
      <w:proofErr w:type="spellStart"/>
      <w:r w:rsidRPr="00786B46">
        <w:t>поліпшення</w:t>
      </w:r>
      <w:proofErr w:type="spellEnd"/>
      <w:r w:rsidRPr="00786B46">
        <w:t xml:space="preserve"> </w:t>
      </w:r>
      <w:proofErr w:type="spellStart"/>
      <w:r w:rsidRPr="00786B46">
        <w:t>орендованого</w:t>
      </w:r>
      <w:proofErr w:type="spellEnd"/>
      <w:r w:rsidRPr="00786B46">
        <w:t xml:space="preserve"> майна. </w:t>
      </w:r>
      <w:proofErr w:type="spellStart"/>
      <w:r w:rsidRPr="00786B46">
        <w:t>Здійснення</w:t>
      </w:r>
      <w:proofErr w:type="spellEnd"/>
      <w:r w:rsidRPr="00786B46">
        <w:t xml:space="preserve"> </w:t>
      </w:r>
      <w:proofErr w:type="spellStart"/>
      <w:r w:rsidRPr="00786B46">
        <w:t>орендарем</w:t>
      </w:r>
      <w:proofErr w:type="spellEnd"/>
      <w:r w:rsidRPr="00786B46">
        <w:t xml:space="preserve"> </w:t>
      </w:r>
      <w:proofErr w:type="spellStart"/>
      <w:r w:rsidRPr="00786B46">
        <w:t>невід’ємних</w:t>
      </w:r>
      <w:proofErr w:type="spellEnd"/>
      <w:r w:rsidRPr="00786B46">
        <w:t xml:space="preserve"> </w:t>
      </w:r>
      <w:proofErr w:type="spellStart"/>
      <w:r w:rsidRPr="00786B46">
        <w:t>поліпшень</w:t>
      </w:r>
      <w:proofErr w:type="spellEnd"/>
      <w:r w:rsidRPr="00786B46">
        <w:t xml:space="preserve"> </w:t>
      </w:r>
      <w:proofErr w:type="spellStart"/>
      <w:r w:rsidRPr="00786B46">
        <w:t>орендованого</w:t>
      </w:r>
      <w:proofErr w:type="spellEnd"/>
      <w:r w:rsidRPr="00786B46">
        <w:t xml:space="preserve"> майна проводиться з </w:t>
      </w:r>
      <w:proofErr w:type="spellStart"/>
      <w:r w:rsidRPr="00786B46">
        <w:t>урахуванням</w:t>
      </w:r>
      <w:proofErr w:type="spellEnd"/>
      <w:r w:rsidRPr="00786B46">
        <w:t xml:space="preserve"> </w:t>
      </w:r>
      <w:proofErr w:type="spellStart"/>
      <w:r w:rsidRPr="00786B46">
        <w:t>вимог</w:t>
      </w:r>
      <w:proofErr w:type="spellEnd"/>
      <w:r w:rsidRPr="00786B46">
        <w:t xml:space="preserve"> чинного </w:t>
      </w:r>
      <w:proofErr w:type="spellStart"/>
      <w:r w:rsidRPr="00786B46">
        <w:t>законодавства</w:t>
      </w:r>
      <w:proofErr w:type="spellEnd"/>
      <w:r w:rsidRPr="00786B46">
        <w:t xml:space="preserve">, за </w:t>
      </w:r>
      <w:proofErr w:type="spellStart"/>
      <w:r w:rsidRPr="00786B46">
        <w:t>згодою</w:t>
      </w:r>
      <w:proofErr w:type="spellEnd"/>
      <w:r w:rsidRPr="00786B46">
        <w:t xml:space="preserve"> </w:t>
      </w:r>
      <w:proofErr w:type="spellStart"/>
      <w:r w:rsidRPr="00786B46">
        <w:t>власника</w:t>
      </w:r>
      <w:proofErr w:type="spellEnd"/>
      <w:r w:rsidRPr="00786B46">
        <w:t xml:space="preserve"> (</w:t>
      </w:r>
      <w:proofErr w:type="spellStart"/>
      <w:r w:rsidRPr="00786B46">
        <w:rPr>
          <w:rStyle w:val="a3"/>
        </w:rPr>
        <w:t>Новотроїцької</w:t>
      </w:r>
      <w:proofErr w:type="spellEnd"/>
      <w:r w:rsidRPr="00786B46">
        <w:rPr>
          <w:rStyle w:val="a3"/>
        </w:rPr>
        <w:t xml:space="preserve"> </w:t>
      </w:r>
      <w:proofErr w:type="spellStart"/>
      <w:r w:rsidRPr="00786B46">
        <w:rPr>
          <w:rStyle w:val="a3"/>
        </w:rPr>
        <w:t>селищної</w:t>
      </w:r>
      <w:proofErr w:type="spellEnd"/>
      <w:r w:rsidRPr="00786B46">
        <w:rPr>
          <w:rStyle w:val="a3"/>
        </w:rPr>
        <w:t xml:space="preserve"> ради</w:t>
      </w:r>
      <w:r w:rsidRPr="00786B46">
        <w:t xml:space="preserve">) на </w:t>
      </w:r>
      <w:proofErr w:type="spellStart"/>
      <w:proofErr w:type="gramStart"/>
      <w:r w:rsidRPr="00786B46">
        <w:t>п</w:t>
      </w:r>
      <w:proofErr w:type="gramEnd"/>
      <w:r w:rsidRPr="00786B46">
        <w:t>ідставі</w:t>
      </w:r>
      <w:proofErr w:type="spellEnd"/>
      <w:r w:rsidRPr="00786B46">
        <w:t xml:space="preserve"> </w:t>
      </w:r>
      <w:proofErr w:type="spellStart"/>
      <w:r w:rsidRPr="00786B46">
        <w:t>кошторису</w:t>
      </w:r>
      <w:proofErr w:type="spellEnd"/>
      <w:r w:rsidRPr="00786B46">
        <w:t xml:space="preserve">. </w:t>
      </w:r>
    </w:p>
    <w:p w:rsidR="00DB26B5" w:rsidRPr="00786B46" w:rsidRDefault="00DB26B5" w:rsidP="00DB26B5">
      <w:pPr>
        <w:ind w:firstLine="708"/>
        <w:jc w:val="both"/>
      </w:pPr>
      <w:r w:rsidRPr="00786B46">
        <w:t xml:space="preserve">9.2. </w:t>
      </w:r>
      <w:proofErr w:type="spellStart"/>
      <w:r w:rsidRPr="00786B46">
        <w:t>Орендар</w:t>
      </w:r>
      <w:proofErr w:type="spellEnd"/>
      <w:r w:rsidRPr="00786B46">
        <w:t xml:space="preserve"> </w:t>
      </w:r>
      <w:proofErr w:type="spellStart"/>
      <w:r w:rsidRPr="00786B46">
        <w:t>вправі</w:t>
      </w:r>
      <w:proofErr w:type="spellEnd"/>
      <w:r w:rsidRPr="00786B46">
        <w:t xml:space="preserve"> </w:t>
      </w:r>
      <w:proofErr w:type="spellStart"/>
      <w:r w:rsidRPr="00786B46">
        <w:t>залишити</w:t>
      </w:r>
      <w:proofErr w:type="spellEnd"/>
      <w:r w:rsidRPr="00786B46">
        <w:t xml:space="preserve"> за собою </w:t>
      </w:r>
      <w:proofErr w:type="spellStart"/>
      <w:r w:rsidRPr="00786B46">
        <w:t>проведені</w:t>
      </w:r>
      <w:proofErr w:type="spellEnd"/>
      <w:r w:rsidRPr="00786B46">
        <w:t xml:space="preserve"> ним </w:t>
      </w:r>
      <w:proofErr w:type="spellStart"/>
      <w:r w:rsidRPr="00786B46">
        <w:t>поліпшення</w:t>
      </w:r>
      <w:proofErr w:type="spellEnd"/>
      <w:r w:rsidRPr="00786B46">
        <w:t xml:space="preserve"> </w:t>
      </w:r>
      <w:proofErr w:type="spellStart"/>
      <w:r w:rsidRPr="00786B46">
        <w:t>орендованого</w:t>
      </w:r>
      <w:proofErr w:type="spellEnd"/>
      <w:r w:rsidRPr="00786B46">
        <w:t xml:space="preserve"> майна, </w:t>
      </w:r>
      <w:proofErr w:type="spellStart"/>
      <w:r w:rsidRPr="00786B46">
        <w:t>здійснені</w:t>
      </w:r>
      <w:proofErr w:type="spellEnd"/>
      <w:r w:rsidRPr="00786B46">
        <w:t xml:space="preserve"> за </w:t>
      </w:r>
      <w:proofErr w:type="spellStart"/>
      <w:r w:rsidRPr="00786B46">
        <w:t>рахунок</w:t>
      </w:r>
      <w:proofErr w:type="spellEnd"/>
      <w:r w:rsidRPr="00786B46">
        <w:t xml:space="preserve"> </w:t>
      </w:r>
      <w:proofErr w:type="spellStart"/>
      <w:r w:rsidRPr="00786B46">
        <w:t>власних</w:t>
      </w:r>
      <w:proofErr w:type="spellEnd"/>
      <w:r w:rsidRPr="00786B46">
        <w:t xml:space="preserve"> </w:t>
      </w:r>
      <w:proofErr w:type="spellStart"/>
      <w:r w:rsidRPr="00786B46">
        <w:t>коштів</w:t>
      </w:r>
      <w:proofErr w:type="spellEnd"/>
      <w:r w:rsidRPr="00786B46">
        <w:t xml:space="preserve">, </w:t>
      </w:r>
      <w:proofErr w:type="spellStart"/>
      <w:r w:rsidRPr="00786B46">
        <w:t>якщо</w:t>
      </w:r>
      <w:proofErr w:type="spellEnd"/>
      <w:r w:rsidRPr="00786B46">
        <w:t xml:space="preserve"> </w:t>
      </w:r>
      <w:proofErr w:type="gramStart"/>
      <w:r w:rsidRPr="00786B46">
        <w:t>вони</w:t>
      </w:r>
      <w:proofErr w:type="gramEnd"/>
      <w:r w:rsidRPr="00786B46">
        <w:t xml:space="preserve"> </w:t>
      </w:r>
      <w:proofErr w:type="spellStart"/>
      <w:r w:rsidRPr="00786B46">
        <w:t>можуть</w:t>
      </w:r>
      <w:proofErr w:type="spellEnd"/>
      <w:r w:rsidRPr="00786B46">
        <w:t xml:space="preserve"> бути </w:t>
      </w:r>
      <w:proofErr w:type="spellStart"/>
      <w:r w:rsidRPr="00786B46">
        <w:t>відокремлені</w:t>
      </w:r>
      <w:proofErr w:type="spellEnd"/>
      <w:r w:rsidRPr="00786B46">
        <w:t xml:space="preserve"> </w:t>
      </w:r>
      <w:proofErr w:type="spellStart"/>
      <w:r w:rsidRPr="00786B46">
        <w:t>від</w:t>
      </w:r>
      <w:proofErr w:type="spellEnd"/>
      <w:r w:rsidRPr="00786B46">
        <w:t xml:space="preserve"> майна без </w:t>
      </w:r>
      <w:proofErr w:type="spellStart"/>
      <w:r w:rsidRPr="00786B46">
        <w:t>заподіяння</w:t>
      </w:r>
      <w:proofErr w:type="spellEnd"/>
      <w:r w:rsidRPr="00786B46">
        <w:t xml:space="preserve"> </w:t>
      </w:r>
      <w:proofErr w:type="spellStart"/>
      <w:r w:rsidRPr="00786B46">
        <w:t>йому</w:t>
      </w:r>
      <w:proofErr w:type="spellEnd"/>
      <w:r w:rsidRPr="00786B46">
        <w:t xml:space="preserve"> </w:t>
      </w:r>
      <w:proofErr w:type="spellStart"/>
      <w:r w:rsidRPr="00786B46">
        <w:t>шкоди</w:t>
      </w:r>
      <w:proofErr w:type="spellEnd"/>
      <w:r w:rsidRPr="00786B46">
        <w:t>.</w:t>
      </w:r>
    </w:p>
    <w:p w:rsidR="00DB26B5" w:rsidRPr="00995323" w:rsidRDefault="00DB26B5" w:rsidP="00DB26B5">
      <w:pPr>
        <w:ind w:firstLine="708"/>
        <w:jc w:val="both"/>
        <w:rPr>
          <w:lang w:val="uk-UA"/>
        </w:rPr>
      </w:pPr>
      <w:r w:rsidRPr="00786B46">
        <w:t xml:space="preserve">9.3. </w:t>
      </w:r>
      <w:proofErr w:type="spellStart"/>
      <w:r w:rsidRPr="00786B46">
        <w:t>Якщо</w:t>
      </w:r>
      <w:proofErr w:type="spellEnd"/>
      <w:r w:rsidRPr="00786B46">
        <w:t xml:space="preserve"> </w:t>
      </w:r>
      <w:proofErr w:type="spellStart"/>
      <w:r w:rsidRPr="00786B46">
        <w:t>Орендар</w:t>
      </w:r>
      <w:proofErr w:type="spellEnd"/>
      <w:r w:rsidRPr="00786B46">
        <w:t xml:space="preserve"> за </w:t>
      </w:r>
      <w:proofErr w:type="spellStart"/>
      <w:r w:rsidRPr="00786B46">
        <w:t>рахунок</w:t>
      </w:r>
      <w:proofErr w:type="spellEnd"/>
      <w:r w:rsidRPr="00786B46">
        <w:t xml:space="preserve"> </w:t>
      </w:r>
      <w:proofErr w:type="spellStart"/>
      <w:r w:rsidRPr="00786B46">
        <w:t>власних</w:t>
      </w:r>
      <w:proofErr w:type="spellEnd"/>
      <w:r w:rsidRPr="00786B46">
        <w:t xml:space="preserve"> </w:t>
      </w:r>
      <w:proofErr w:type="spellStart"/>
      <w:r w:rsidRPr="00786B46">
        <w:t>коштів</w:t>
      </w:r>
      <w:proofErr w:type="spellEnd"/>
      <w:r w:rsidRPr="00786B46">
        <w:t xml:space="preserve"> за </w:t>
      </w:r>
      <w:proofErr w:type="spellStart"/>
      <w:r w:rsidRPr="00786B46">
        <w:t>згодою</w:t>
      </w:r>
      <w:proofErr w:type="spellEnd"/>
      <w:r w:rsidRPr="00786B46">
        <w:t xml:space="preserve"> </w:t>
      </w:r>
      <w:proofErr w:type="spellStart"/>
      <w:r w:rsidRPr="00786B46">
        <w:t>Новотроїцької</w:t>
      </w:r>
      <w:proofErr w:type="spellEnd"/>
      <w:r w:rsidRPr="00786B46">
        <w:t xml:space="preserve">  </w:t>
      </w:r>
      <w:proofErr w:type="spellStart"/>
      <w:r w:rsidRPr="00786B46">
        <w:t>селищної</w:t>
      </w:r>
      <w:proofErr w:type="spellEnd"/>
      <w:r w:rsidRPr="00786B46">
        <w:t xml:space="preserve"> ради </w:t>
      </w:r>
      <w:proofErr w:type="spellStart"/>
      <w:proofErr w:type="gramStart"/>
      <w:r w:rsidRPr="00786B46">
        <w:t>пров</w:t>
      </w:r>
      <w:proofErr w:type="gramEnd"/>
      <w:r w:rsidRPr="00786B46">
        <w:t>ів</w:t>
      </w:r>
      <w:proofErr w:type="spellEnd"/>
      <w:r w:rsidRPr="00786B46">
        <w:t xml:space="preserve"> </w:t>
      </w:r>
      <w:proofErr w:type="spellStart"/>
      <w:r w:rsidRPr="00786B46">
        <w:t>поліпшення</w:t>
      </w:r>
      <w:proofErr w:type="spellEnd"/>
      <w:r w:rsidRPr="00786B46">
        <w:t xml:space="preserve"> </w:t>
      </w:r>
      <w:proofErr w:type="spellStart"/>
      <w:r w:rsidRPr="00786B46">
        <w:t>орендованого</w:t>
      </w:r>
      <w:proofErr w:type="spellEnd"/>
      <w:r w:rsidRPr="00786B46">
        <w:t xml:space="preserve"> майна, яке</w:t>
      </w:r>
      <w:r>
        <w:t xml:space="preserve"> </w:t>
      </w:r>
      <w:proofErr w:type="spellStart"/>
      <w:r>
        <w:t>неможливо</w:t>
      </w:r>
      <w:proofErr w:type="spellEnd"/>
      <w:r>
        <w:t xml:space="preserve"> </w:t>
      </w:r>
      <w:proofErr w:type="spellStart"/>
      <w:r>
        <w:t>відокремити</w:t>
      </w:r>
      <w:proofErr w:type="spellEnd"/>
      <w:r>
        <w:t xml:space="preserve"> </w:t>
      </w:r>
      <w:proofErr w:type="spellStart"/>
      <w:r>
        <w:t>від</w:t>
      </w:r>
      <w:proofErr w:type="spellEnd"/>
      <w:r>
        <w:t xml:space="preserve"> м</w:t>
      </w:r>
      <w:proofErr w:type="spellStart"/>
      <w:r>
        <w:rPr>
          <w:lang w:val="uk-UA"/>
        </w:rPr>
        <w:t>еліоративної</w:t>
      </w:r>
      <w:proofErr w:type="spellEnd"/>
      <w:r>
        <w:rPr>
          <w:lang w:val="uk-UA"/>
        </w:rPr>
        <w:t xml:space="preserve">  системи</w:t>
      </w:r>
      <w:r>
        <w:t xml:space="preserve"> без </w:t>
      </w:r>
      <w:proofErr w:type="spellStart"/>
      <w:r>
        <w:t>заподіяння</w:t>
      </w:r>
      <w:proofErr w:type="spellEnd"/>
      <w:r>
        <w:t xml:space="preserve"> </w:t>
      </w:r>
      <w:r>
        <w:rPr>
          <w:lang w:val="uk-UA"/>
        </w:rPr>
        <w:t>їй</w:t>
      </w:r>
      <w:r w:rsidRPr="00786B46">
        <w:t xml:space="preserve"> </w:t>
      </w:r>
      <w:proofErr w:type="spellStart"/>
      <w:r w:rsidRPr="00786B46">
        <w:t>шкод</w:t>
      </w:r>
      <w:r>
        <w:t>и</w:t>
      </w:r>
      <w:proofErr w:type="spellEnd"/>
      <w:r>
        <w:t xml:space="preserve">, </w:t>
      </w:r>
      <w:proofErr w:type="spellStart"/>
      <w:r>
        <w:t>селищна</w:t>
      </w:r>
      <w:proofErr w:type="spellEnd"/>
      <w:r>
        <w:t xml:space="preserve">  рада не </w:t>
      </w:r>
      <w:r w:rsidRPr="00995323">
        <w:rPr>
          <w:lang w:val="uk-UA"/>
        </w:rPr>
        <w:t>зобов’язан</w:t>
      </w:r>
      <w:r>
        <w:rPr>
          <w:lang w:val="uk-UA"/>
        </w:rPr>
        <w:t xml:space="preserve">а </w:t>
      </w:r>
      <w:r w:rsidRPr="00786B46">
        <w:t xml:space="preserve"> </w:t>
      </w:r>
      <w:proofErr w:type="spellStart"/>
      <w:r w:rsidRPr="00786B46">
        <w:t>ком</w:t>
      </w:r>
      <w:r>
        <w:t>пенсувати</w:t>
      </w:r>
      <w:proofErr w:type="spellEnd"/>
      <w:r>
        <w:t xml:space="preserve"> </w:t>
      </w:r>
      <w:proofErr w:type="spellStart"/>
      <w:r>
        <w:t>йому</w:t>
      </w:r>
      <w:proofErr w:type="spellEnd"/>
      <w:r>
        <w:t xml:space="preserve"> </w:t>
      </w:r>
      <w:r>
        <w:rPr>
          <w:lang w:val="uk-UA"/>
        </w:rPr>
        <w:t xml:space="preserve"> понесені  витрати.</w:t>
      </w:r>
    </w:p>
    <w:p w:rsidR="00DB26B5" w:rsidRPr="00786B46" w:rsidRDefault="00DB26B5" w:rsidP="00DB26B5">
      <w:pPr>
        <w:ind w:firstLine="708"/>
        <w:jc w:val="both"/>
      </w:pPr>
      <w:r w:rsidRPr="00786B46">
        <w:t xml:space="preserve">9.4. </w:t>
      </w:r>
      <w:proofErr w:type="spellStart"/>
      <w:r w:rsidRPr="00786B46">
        <w:t>Амортизаційні</w:t>
      </w:r>
      <w:proofErr w:type="spellEnd"/>
      <w:r w:rsidRPr="00786B46">
        <w:t xml:space="preserve"> </w:t>
      </w:r>
      <w:proofErr w:type="spellStart"/>
      <w:r w:rsidRPr="00786B46">
        <w:t>відрахування</w:t>
      </w:r>
      <w:proofErr w:type="spellEnd"/>
      <w:r w:rsidRPr="00786B46">
        <w:t xml:space="preserve"> на </w:t>
      </w:r>
      <w:proofErr w:type="spellStart"/>
      <w:r w:rsidRPr="00786B46">
        <w:t>орендовані</w:t>
      </w:r>
      <w:proofErr w:type="spellEnd"/>
      <w:r w:rsidRPr="00786B46">
        <w:t xml:space="preserve">  </w:t>
      </w:r>
      <w:proofErr w:type="spellStart"/>
      <w:r w:rsidRPr="00786B46">
        <w:t>меліоративні</w:t>
      </w:r>
      <w:proofErr w:type="spellEnd"/>
      <w:r w:rsidRPr="00786B46">
        <w:t xml:space="preserve">  </w:t>
      </w:r>
      <w:proofErr w:type="spellStart"/>
      <w:r w:rsidRPr="00786B46">
        <w:t>системи</w:t>
      </w:r>
      <w:proofErr w:type="spellEnd"/>
      <w:r w:rsidRPr="00786B46">
        <w:t xml:space="preserve"> </w:t>
      </w:r>
      <w:proofErr w:type="spellStart"/>
      <w:r w:rsidRPr="00786B46">
        <w:t>залишає</w:t>
      </w:r>
      <w:proofErr w:type="spellEnd"/>
      <w:r w:rsidRPr="00786B46">
        <w:t xml:space="preserve"> у </w:t>
      </w:r>
      <w:proofErr w:type="spellStart"/>
      <w:r w:rsidRPr="00786B46">
        <w:t>своєму</w:t>
      </w:r>
      <w:proofErr w:type="spellEnd"/>
      <w:r w:rsidRPr="00786B46">
        <w:t xml:space="preserve"> </w:t>
      </w:r>
      <w:proofErr w:type="spellStart"/>
      <w:r w:rsidRPr="00786B46">
        <w:t>розпорядженні</w:t>
      </w:r>
      <w:proofErr w:type="spellEnd"/>
      <w:r w:rsidRPr="00786B46">
        <w:t xml:space="preserve"> </w:t>
      </w:r>
      <w:proofErr w:type="spellStart"/>
      <w:r w:rsidRPr="00786B46">
        <w:t>балансоутримувач</w:t>
      </w:r>
      <w:proofErr w:type="spellEnd"/>
      <w:r w:rsidRPr="00786B46">
        <w:t xml:space="preserve">. </w:t>
      </w:r>
      <w:proofErr w:type="spellStart"/>
      <w:r w:rsidRPr="00786B46">
        <w:t>Дані</w:t>
      </w:r>
      <w:proofErr w:type="spellEnd"/>
      <w:r w:rsidRPr="00786B46">
        <w:t xml:space="preserve"> </w:t>
      </w:r>
      <w:proofErr w:type="spellStart"/>
      <w:r w:rsidRPr="00786B46">
        <w:t>кошти</w:t>
      </w:r>
      <w:proofErr w:type="spellEnd"/>
      <w:r w:rsidRPr="00786B46">
        <w:t xml:space="preserve"> </w:t>
      </w:r>
      <w:proofErr w:type="spellStart"/>
      <w:r w:rsidRPr="00786B46">
        <w:t>використовуються</w:t>
      </w:r>
      <w:proofErr w:type="spellEnd"/>
      <w:r w:rsidRPr="00786B46">
        <w:t xml:space="preserve"> </w:t>
      </w:r>
      <w:r w:rsidR="007F15CE" w:rsidRPr="007F15CE">
        <w:t xml:space="preserve">на </w:t>
      </w:r>
      <w:proofErr w:type="spellStart"/>
      <w:r w:rsidR="007F15CE" w:rsidRPr="007F15CE">
        <w:t>відновлення</w:t>
      </w:r>
      <w:proofErr w:type="spellEnd"/>
      <w:r w:rsidR="007F15CE" w:rsidRPr="007F15CE">
        <w:t xml:space="preserve"> </w:t>
      </w:r>
      <w:proofErr w:type="spellStart"/>
      <w:r w:rsidR="007F15CE" w:rsidRPr="007F15CE">
        <w:t>орендованих</w:t>
      </w:r>
      <w:proofErr w:type="spellEnd"/>
      <w:r w:rsidR="007F15CE" w:rsidRPr="007F15CE">
        <w:t xml:space="preserve"> </w:t>
      </w:r>
      <w:proofErr w:type="spellStart"/>
      <w:r w:rsidR="007F15CE" w:rsidRPr="007F15CE">
        <w:t>меліоративних</w:t>
      </w:r>
      <w:proofErr w:type="spellEnd"/>
      <w:r w:rsidR="007F15CE" w:rsidRPr="007F15CE">
        <w:t xml:space="preserve">  систем</w:t>
      </w:r>
      <w:r w:rsidRPr="00786B46">
        <w:t xml:space="preserve"> за </w:t>
      </w:r>
      <w:proofErr w:type="spellStart"/>
      <w:proofErr w:type="gramStart"/>
      <w:r w:rsidRPr="00786B46">
        <w:t>р</w:t>
      </w:r>
      <w:proofErr w:type="gramEnd"/>
      <w:r w:rsidRPr="00786B46">
        <w:t>ішенням</w:t>
      </w:r>
      <w:proofErr w:type="spellEnd"/>
      <w:r w:rsidRPr="00786B46">
        <w:t xml:space="preserve"> </w:t>
      </w:r>
      <w:proofErr w:type="spellStart"/>
      <w:r w:rsidRPr="00786B46">
        <w:t>сесії</w:t>
      </w:r>
      <w:proofErr w:type="spellEnd"/>
      <w:r w:rsidRPr="00786B46">
        <w:t xml:space="preserve">  </w:t>
      </w:r>
      <w:proofErr w:type="spellStart"/>
      <w:r w:rsidRPr="00786B46">
        <w:t>селищної</w:t>
      </w:r>
      <w:proofErr w:type="spellEnd"/>
      <w:r w:rsidRPr="00786B46">
        <w:t xml:space="preserve"> ради</w:t>
      </w:r>
      <w:r w:rsidR="007F15CE">
        <w:rPr>
          <w:lang w:val="uk-UA"/>
        </w:rPr>
        <w:t>.</w:t>
      </w:r>
      <w:r w:rsidRPr="00786B46">
        <w:t xml:space="preserve"> </w:t>
      </w:r>
    </w:p>
    <w:p w:rsidR="00DB26B5" w:rsidRPr="00786B46" w:rsidRDefault="00DB26B5" w:rsidP="00DB26B5">
      <w:pPr>
        <w:jc w:val="both"/>
      </w:pPr>
    </w:p>
    <w:p w:rsidR="00DB26B5" w:rsidRPr="00786B46" w:rsidRDefault="00DB26B5" w:rsidP="00DB26B5">
      <w:pPr>
        <w:jc w:val="center"/>
        <w:rPr>
          <w:rStyle w:val="a3"/>
        </w:rPr>
      </w:pPr>
      <w:r w:rsidRPr="00786B46">
        <w:rPr>
          <w:rStyle w:val="a3"/>
        </w:rPr>
        <w:t xml:space="preserve">10. Контроль за </w:t>
      </w:r>
      <w:proofErr w:type="spellStart"/>
      <w:r w:rsidRPr="00786B46">
        <w:rPr>
          <w:rStyle w:val="a3"/>
        </w:rPr>
        <w:t>дотриманням</w:t>
      </w:r>
      <w:proofErr w:type="spellEnd"/>
      <w:r w:rsidRPr="00786B46">
        <w:rPr>
          <w:rStyle w:val="a3"/>
        </w:rPr>
        <w:t xml:space="preserve"> прав та </w:t>
      </w:r>
      <w:proofErr w:type="spellStart"/>
      <w:r w:rsidRPr="00786B46">
        <w:rPr>
          <w:rStyle w:val="a3"/>
        </w:rPr>
        <w:t>інтересів</w:t>
      </w:r>
      <w:proofErr w:type="spellEnd"/>
      <w:r w:rsidRPr="00786B46">
        <w:rPr>
          <w:rStyle w:val="a3"/>
        </w:rPr>
        <w:t xml:space="preserve"> </w:t>
      </w:r>
      <w:proofErr w:type="spellStart"/>
      <w:r w:rsidRPr="00786B46">
        <w:rPr>
          <w:rStyle w:val="a3"/>
        </w:rPr>
        <w:t>Новотроїцької</w:t>
      </w:r>
      <w:proofErr w:type="spellEnd"/>
      <w:r w:rsidRPr="00786B46">
        <w:rPr>
          <w:rStyle w:val="a3"/>
        </w:rPr>
        <w:t xml:space="preserve"> </w:t>
      </w:r>
      <w:proofErr w:type="spellStart"/>
      <w:r w:rsidRPr="00786B46">
        <w:rPr>
          <w:rStyle w:val="a3"/>
        </w:rPr>
        <w:t>селищної</w:t>
      </w:r>
      <w:proofErr w:type="spellEnd"/>
      <w:r w:rsidRPr="00786B46">
        <w:rPr>
          <w:rStyle w:val="a3"/>
        </w:rPr>
        <w:t xml:space="preserve"> </w:t>
      </w:r>
      <w:proofErr w:type="gramStart"/>
      <w:r w:rsidRPr="00786B46">
        <w:rPr>
          <w:rStyle w:val="a3"/>
        </w:rPr>
        <w:t>ради</w:t>
      </w:r>
      <w:proofErr w:type="gramEnd"/>
      <w:r w:rsidRPr="00786B46">
        <w:rPr>
          <w:rStyle w:val="a3"/>
        </w:rPr>
        <w:t xml:space="preserve"> при </w:t>
      </w:r>
      <w:proofErr w:type="spellStart"/>
      <w:r w:rsidRPr="00786B46">
        <w:rPr>
          <w:rStyle w:val="a3"/>
        </w:rPr>
        <w:t>виконанні</w:t>
      </w:r>
      <w:proofErr w:type="spellEnd"/>
      <w:r w:rsidRPr="00786B46">
        <w:rPr>
          <w:rStyle w:val="a3"/>
        </w:rPr>
        <w:t xml:space="preserve"> </w:t>
      </w:r>
      <w:proofErr w:type="spellStart"/>
      <w:r w:rsidRPr="00786B46">
        <w:rPr>
          <w:rStyle w:val="a3"/>
        </w:rPr>
        <w:t>договорів</w:t>
      </w:r>
      <w:proofErr w:type="spellEnd"/>
      <w:r w:rsidRPr="00786B46">
        <w:rPr>
          <w:rStyle w:val="a3"/>
        </w:rPr>
        <w:t xml:space="preserve"> </w:t>
      </w:r>
      <w:proofErr w:type="spellStart"/>
      <w:r w:rsidRPr="00786B46">
        <w:rPr>
          <w:rStyle w:val="a3"/>
        </w:rPr>
        <w:t>оренди</w:t>
      </w:r>
      <w:proofErr w:type="spellEnd"/>
    </w:p>
    <w:p w:rsidR="00DB26B5" w:rsidRPr="00786B46" w:rsidRDefault="00DB26B5" w:rsidP="00DB26B5">
      <w:pPr>
        <w:spacing w:before="120"/>
        <w:ind w:firstLine="709"/>
        <w:jc w:val="both"/>
      </w:pPr>
      <w:r w:rsidRPr="00786B46">
        <w:t xml:space="preserve">10.1. Контроль за </w:t>
      </w:r>
      <w:proofErr w:type="spellStart"/>
      <w:r w:rsidRPr="00786B46">
        <w:t>виконанням</w:t>
      </w:r>
      <w:proofErr w:type="spellEnd"/>
      <w:r w:rsidRPr="00786B46">
        <w:t xml:space="preserve"> </w:t>
      </w:r>
      <w:proofErr w:type="spellStart"/>
      <w:r w:rsidRPr="00786B46">
        <w:t>зобов</w:t>
      </w:r>
      <w:proofErr w:type="gramStart"/>
      <w:r w:rsidRPr="00786B46">
        <w:t>`я</w:t>
      </w:r>
      <w:proofErr w:type="gramEnd"/>
      <w:r w:rsidRPr="00786B46">
        <w:t>зань</w:t>
      </w:r>
      <w:proofErr w:type="spellEnd"/>
      <w:r w:rsidRPr="00786B46">
        <w:t xml:space="preserve"> за договорами </w:t>
      </w:r>
      <w:proofErr w:type="spellStart"/>
      <w:r w:rsidRPr="00786B46">
        <w:t>оренди</w:t>
      </w:r>
      <w:proofErr w:type="spellEnd"/>
      <w:r w:rsidRPr="00786B46">
        <w:t xml:space="preserve"> </w:t>
      </w:r>
      <w:proofErr w:type="spellStart"/>
      <w:r w:rsidRPr="00786B46">
        <w:t>меліоративних</w:t>
      </w:r>
      <w:proofErr w:type="spellEnd"/>
      <w:r w:rsidRPr="00786B46">
        <w:t xml:space="preserve"> систем в </w:t>
      </w:r>
      <w:proofErr w:type="spellStart"/>
      <w:r w:rsidRPr="00786B46">
        <w:t>інтересах</w:t>
      </w:r>
      <w:proofErr w:type="spellEnd"/>
      <w:r w:rsidRPr="00786B46">
        <w:t xml:space="preserve"> </w:t>
      </w:r>
      <w:proofErr w:type="spellStart"/>
      <w:r w:rsidRPr="00786B46">
        <w:t>територіальної</w:t>
      </w:r>
      <w:proofErr w:type="spellEnd"/>
      <w:r w:rsidRPr="00786B46">
        <w:t xml:space="preserve"> </w:t>
      </w:r>
      <w:proofErr w:type="spellStart"/>
      <w:r w:rsidRPr="00786B46">
        <w:t>громади</w:t>
      </w:r>
      <w:proofErr w:type="spellEnd"/>
      <w:r w:rsidRPr="00786B46">
        <w:t xml:space="preserve"> селища  </w:t>
      </w:r>
      <w:proofErr w:type="spellStart"/>
      <w:r w:rsidRPr="00786B46">
        <w:t>Новотроїцьке</w:t>
      </w:r>
      <w:proofErr w:type="spellEnd"/>
      <w:r w:rsidRPr="00786B46">
        <w:t xml:space="preserve">  </w:t>
      </w:r>
      <w:proofErr w:type="spellStart"/>
      <w:r w:rsidRPr="00786B46">
        <w:t>покладається</w:t>
      </w:r>
      <w:proofErr w:type="spellEnd"/>
      <w:r w:rsidRPr="00786B46">
        <w:t xml:space="preserve"> </w:t>
      </w:r>
      <w:r>
        <w:rPr>
          <w:lang w:val="uk-UA"/>
        </w:rPr>
        <w:t xml:space="preserve">на </w:t>
      </w:r>
      <w:r w:rsidR="00AF4B04">
        <w:rPr>
          <w:lang w:val="uk-UA"/>
        </w:rPr>
        <w:t>орендодавця</w:t>
      </w:r>
      <w:r w:rsidRPr="00786B46">
        <w:t>.</w:t>
      </w:r>
    </w:p>
    <w:p w:rsidR="00DB26B5" w:rsidRPr="00995323" w:rsidRDefault="00DB26B5" w:rsidP="00DB26B5">
      <w:pPr>
        <w:ind w:firstLine="708"/>
        <w:jc w:val="both"/>
        <w:rPr>
          <w:lang w:val="uk-UA"/>
        </w:rPr>
      </w:pPr>
      <w:r w:rsidRPr="00786B46">
        <w:t>10.</w:t>
      </w:r>
      <w:r w:rsidR="00AF4B04">
        <w:rPr>
          <w:lang w:val="uk-UA"/>
        </w:rPr>
        <w:t>1</w:t>
      </w:r>
      <w:r w:rsidRPr="00786B46">
        <w:t xml:space="preserve">. У </w:t>
      </w:r>
      <w:proofErr w:type="spellStart"/>
      <w:r w:rsidRPr="00786B46">
        <w:t>разі</w:t>
      </w:r>
      <w:proofErr w:type="spellEnd"/>
      <w:r w:rsidRPr="00786B46">
        <w:t xml:space="preserve"> </w:t>
      </w:r>
      <w:proofErr w:type="spellStart"/>
      <w:r w:rsidRPr="00786B46">
        <w:t>невиконання</w:t>
      </w:r>
      <w:proofErr w:type="spellEnd"/>
      <w:r w:rsidRPr="00786B46">
        <w:t xml:space="preserve"> </w:t>
      </w:r>
      <w:proofErr w:type="spellStart"/>
      <w:r w:rsidRPr="00786B46">
        <w:t>або</w:t>
      </w:r>
      <w:proofErr w:type="spellEnd"/>
      <w:r w:rsidRPr="00786B46">
        <w:t xml:space="preserve"> </w:t>
      </w:r>
      <w:proofErr w:type="spellStart"/>
      <w:r w:rsidRPr="00786B46">
        <w:t>неналежного</w:t>
      </w:r>
      <w:proofErr w:type="spellEnd"/>
      <w:r w:rsidRPr="00786B46">
        <w:t xml:space="preserve"> </w:t>
      </w:r>
      <w:proofErr w:type="spellStart"/>
      <w:r w:rsidRPr="00786B46">
        <w:t>виконання</w:t>
      </w:r>
      <w:proofErr w:type="spellEnd"/>
      <w:r w:rsidRPr="00786B46">
        <w:t xml:space="preserve"> </w:t>
      </w:r>
      <w:proofErr w:type="spellStart"/>
      <w:r w:rsidRPr="00786B46">
        <w:t>орендарем</w:t>
      </w:r>
      <w:proofErr w:type="spellEnd"/>
      <w:r w:rsidRPr="00786B46">
        <w:t xml:space="preserve"> </w:t>
      </w:r>
      <w:proofErr w:type="spellStart"/>
      <w:r w:rsidRPr="00786B46">
        <w:t>зобов</w:t>
      </w:r>
      <w:proofErr w:type="gramStart"/>
      <w:r w:rsidRPr="00786B46">
        <w:t>`я</w:t>
      </w:r>
      <w:proofErr w:type="gramEnd"/>
      <w:r w:rsidRPr="00786B46">
        <w:t>зань</w:t>
      </w:r>
      <w:proofErr w:type="spellEnd"/>
      <w:r w:rsidRPr="00786B46">
        <w:t xml:space="preserve"> за договором </w:t>
      </w:r>
      <w:proofErr w:type="spellStart"/>
      <w:r w:rsidRPr="00786B46">
        <w:t>оренди</w:t>
      </w:r>
      <w:proofErr w:type="spellEnd"/>
      <w:r w:rsidRPr="00786B46">
        <w:t xml:space="preserve"> </w:t>
      </w:r>
      <w:proofErr w:type="spellStart"/>
      <w:r w:rsidRPr="00786B46">
        <w:t>об`єкта</w:t>
      </w:r>
      <w:proofErr w:type="spellEnd"/>
      <w:r w:rsidRPr="00786B46">
        <w:t xml:space="preserve"> </w:t>
      </w:r>
      <w:proofErr w:type="spellStart"/>
      <w:r w:rsidRPr="00786B46">
        <w:t>комунальної</w:t>
      </w:r>
      <w:proofErr w:type="spellEnd"/>
      <w:r w:rsidRPr="00786B46">
        <w:t xml:space="preserve"> </w:t>
      </w:r>
      <w:proofErr w:type="spellStart"/>
      <w:r w:rsidRPr="00786B46">
        <w:t>власності</w:t>
      </w:r>
      <w:proofErr w:type="spellEnd"/>
      <w:r w:rsidRPr="00786B46">
        <w:t xml:space="preserve">, </w:t>
      </w:r>
      <w:proofErr w:type="spellStart"/>
      <w:r w:rsidRPr="00786B46">
        <w:t>орендодавець</w:t>
      </w:r>
      <w:proofErr w:type="spellEnd"/>
      <w:r w:rsidRPr="00786B46">
        <w:t xml:space="preserve"> повинен оперативно </w:t>
      </w:r>
      <w:proofErr w:type="spellStart"/>
      <w:r w:rsidRPr="00786B46">
        <w:t>вживати</w:t>
      </w:r>
      <w:proofErr w:type="spellEnd"/>
      <w:r w:rsidRPr="00786B46">
        <w:t xml:space="preserve"> </w:t>
      </w:r>
      <w:proofErr w:type="spellStart"/>
      <w:r w:rsidRPr="00786B46">
        <w:t>заходів</w:t>
      </w:r>
      <w:proofErr w:type="spellEnd"/>
      <w:r w:rsidRPr="00786B46">
        <w:t xml:space="preserve"> </w:t>
      </w:r>
      <w:proofErr w:type="spellStart"/>
      <w:r w:rsidRPr="00786B46">
        <w:t>щодо</w:t>
      </w:r>
      <w:proofErr w:type="spellEnd"/>
      <w:r w:rsidRPr="00786B46">
        <w:t xml:space="preserve"> </w:t>
      </w:r>
      <w:proofErr w:type="spellStart"/>
      <w:r w:rsidRPr="00786B46">
        <w:t>поновлення</w:t>
      </w:r>
      <w:proofErr w:type="spellEnd"/>
      <w:r w:rsidRPr="00786B46">
        <w:t xml:space="preserve"> </w:t>
      </w:r>
      <w:proofErr w:type="spellStart"/>
      <w:r w:rsidRPr="00786B46">
        <w:t>порушених</w:t>
      </w:r>
      <w:proofErr w:type="spellEnd"/>
      <w:r w:rsidRPr="00786B46">
        <w:t xml:space="preserve"> прав та </w:t>
      </w:r>
      <w:proofErr w:type="spellStart"/>
      <w:r w:rsidRPr="00786B46">
        <w:t>інтересів</w:t>
      </w:r>
      <w:proofErr w:type="spellEnd"/>
      <w:r w:rsidRPr="00786B46">
        <w:t xml:space="preserve"> </w:t>
      </w:r>
      <w:proofErr w:type="spellStart"/>
      <w:r w:rsidRPr="00786B46">
        <w:t>територіальної</w:t>
      </w:r>
      <w:proofErr w:type="spellEnd"/>
      <w:r w:rsidRPr="00786B46">
        <w:t xml:space="preserve"> </w:t>
      </w:r>
      <w:proofErr w:type="spellStart"/>
      <w:r w:rsidRPr="00786B46">
        <w:t>громади</w:t>
      </w:r>
      <w:proofErr w:type="spellEnd"/>
      <w:r w:rsidRPr="00786B46">
        <w:t xml:space="preserve">  </w:t>
      </w:r>
      <w:proofErr w:type="spellStart"/>
      <w:r>
        <w:t>згідно</w:t>
      </w:r>
      <w:proofErr w:type="spellEnd"/>
      <w:r>
        <w:t xml:space="preserve"> з </w:t>
      </w:r>
      <w:proofErr w:type="spellStart"/>
      <w:r>
        <w:t>чинним</w:t>
      </w:r>
      <w:proofErr w:type="spellEnd"/>
      <w:r>
        <w:t xml:space="preserve"> </w:t>
      </w:r>
      <w:proofErr w:type="spellStart"/>
      <w:r>
        <w:t>законодавством</w:t>
      </w:r>
      <w:proofErr w:type="spellEnd"/>
      <w:r>
        <w:rPr>
          <w:lang w:val="uk-UA"/>
        </w:rPr>
        <w:t xml:space="preserve">, в т.ч. розривати договори оренди. </w:t>
      </w:r>
    </w:p>
    <w:p w:rsidR="00DB26B5" w:rsidRPr="00786B46" w:rsidRDefault="00DB26B5" w:rsidP="00DB26B5">
      <w:pPr>
        <w:ind w:firstLine="708"/>
        <w:jc w:val="both"/>
      </w:pPr>
      <w:r>
        <w:t>10.</w:t>
      </w:r>
      <w:r w:rsidR="00AF4B04">
        <w:rPr>
          <w:lang w:val="uk-UA"/>
        </w:rPr>
        <w:t>2</w:t>
      </w:r>
      <w:r>
        <w:t xml:space="preserve">. </w:t>
      </w:r>
      <w:r>
        <w:rPr>
          <w:lang w:val="uk-UA"/>
        </w:rPr>
        <w:t xml:space="preserve">Відповідальність  за </w:t>
      </w:r>
      <w:r w:rsidRPr="00786B46">
        <w:t xml:space="preserve">  </w:t>
      </w:r>
      <w:proofErr w:type="spellStart"/>
      <w:r w:rsidRPr="00786B46">
        <w:t>знищення</w:t>
      </w:r>
      <w:proofErr w:type="spellEnd"/>
      <w:r w:rsidRPr="00786B46">
        <w:t xml:space="preserve">  </w:t>
      </w:r>
      <w:proofErr w:type="spellStart"/>
      <w:r w:rsidRPr="00786B46">
        <w:t>чи</w:t>
      </w:r>
      <w:proofErr w:type="spellEnd"/>
      <w:r w:rsidRPr="00786B46">
        <w:t xml:space="preserve"> </w:t>
      </w:r>
      <w:proofErr w:type="spellStart"/>
      <w:r w:rsidRPr="00786B46">
        <w:t>пошкодження</w:t>
      </w:r>
      <w:proofErr w:type="spellEnd"/>
      <w:r w:rsidRPr="00786B46">
        <w:t xml:space="preserve"> </w:t>
      </w:r>
      <w:proofErr w:type="spellStart"/>
      <w:r w:rsidRPr="00786B46">
        <w:t>об'єкта</w:t>
      </w:r>
      <w:proofErr w:type="spellEnd"/>
      <w:r w:rsidRPr="00786B46">
        <w:t xml:space="preserve"> </w:t>
      </w:r>
      <w:proofErr w:type="spellStart"/>
      <w:r w:rsidRPr="00786B46">
        <w:t>оренди</w:t>
      </w:r>
      <w:proofErr w:type="spellEnd"/>
      <w:r w:rsidRPr="00786B46">
        <w:t xml:space="preserve"> </w:t>
      </w:r>
      <w:proofErr w:type="spellStart"/>
      <w:r w:rsidRPr="00786B46">
        <w:t>несе</w:t>
      </w:r>
      <w:proofErr w:type="spellEnd"/>
      <w:r w:rsidRPr="00786B46">
        <w:t xml:space="preserve"> </w:t>
      </w:r>
      <w:proofErr w:type="spellStart"/>
      <w:r w:rsidRPr="00786B46">
        <w:t>орендар</w:t>
      </w:r>
      <w:proofErr w:type="spellEnd"/>
      <w:r w:rsidRPr="00786B46">
        <w:t xml:space="preserve">. </w:t>
      </w:r>
      <w:proofErr w:type="spellStart"/>
      <w:r w:rsidRPr="00786B46">
        <w:t>Орендар</w:t>
      </w:r>
      <w:proofErr w:type="spellEnd"/>
      <w:r w:rsidRPr="00786B46">
        <w:t xml:space="preserve"> </w:t>
      </w:r>
      <w:proofErr w:type="spellStart"/>
      <w:r w:rsidRPr="00786B46">
        <w:t>страхує</w:t>
      </w:r>
      <w:proofErr w:type="spellEnd"/>
      <w:r w:rsidRPr="00786B46">
        <w:t xml:space="preserve"> </w:t>
      </w:r>
      <w:proofErr w:type="spellStart"/>
      <w:r w:rsidRPr="00786B46">
        <w:t>орендоване</w:t>
      </w:r>
      <w:proofErr w:type="spellEnd"/>
      <w:r w:rsidRPr="00786B46">
        <w:t xml:space="preserve"> </w:t>
      </w:r>
      <w:proofErr w:type="spellStart"/>
      <w:r w:rsidRPr="00786B46">
        <w:t>майно</w:t>
      </w:r>
      <w:proofErr w:type="spellEnd"/>
      <w:r w:rsidRPr="00786B46">
        <w:t xml:space="preserve">, </w:t>
      </w:r>
      <w:proofErr w:type="spellStart"/>
      <w:proofErr w:type="gramStart"/>
      <w:r w:rsidRPr="00786B46">
        <w:t>п</w:t>
      </w:r>
      <w:proofErr w:type="gramEnd"/>
      <w:r w:rsidRPr="00786B46">
        <w:t>ісля</w:t>
      </w:r>
      <w:proofErr w:type="spellEnd"/>
      <w:r w:rsidRPr="00786B46">
        <w:t xml:space="preserve"> </w:t>
      </w:r>
      <w:proofErr w:type="spellStart"/>
      <w:r w:rsidRPr="00786B46">
        <w:t>укладення</w:t>
      </w:r>
      <w:proofErr w:type="spellEnd"/>
      <w:r w:rsidRPr="00786B46">
        <w:t xml:space="preserve"> договору </w:t>
      </w:r>
      <w:proofErr w:type="spellStart"/>
      <w:r w:rsidRPr="00786B46">
        <w:t>оренди</w:t>
      </w:r>
      <w:proofErr w:type="spellEnd"/>
      <w:r w:rsidRPr="00786B46">
        <w:t xml:space="preserve"> в </w:t>
      </w:r>
      <w:proofErr w:type="spellStart"/>
      <w:r w:rsidRPr="00786B46">
        <w:t>місячний</w:t>
      </w:r>
      <w:proofErr w:type="spellEnd"/>
      <w:r w:rsidRPr="00786B46">
        <w:t xml:space="preserve"> </w:t>
      </w:r>
      <w:proofErr w:type="spellStart"/>
      <w:r w:rsidRPr="00786B46">
        <w:t>термін</w:t>
      </w:r>
      <w:proofErr w:type="spellEnd"/>
      <w:r w:rsidRPr="00786B46">
        <w:t>.</w:t>
      </w:r>
    </w:p>
    <w:p w:rsidR="00DB26B5" w:rsidRDefault="00DB26B5" w:rsidP="00DB26B5">
      <w:pPr>
        <w:ind w:firstLine="708"/>
        <w:jc w:val="both"/>
      </w:pPr>
      <w:r w:rsidRPr="00786B46">
        <w:t>10.</w:t>
      </w:r>
      <w:r w:rsidR="00AF4B04">
        <w:rPr>
          <w:lang w:val="uk-UA"/>
        </w:rPr>
        <w:t>3</w:t>
      </w:r>
      <w:r w:rsidRPr="00786B46">
        <w:t xml:space="preserve">. </w:t>
      </w:r>
      <w:proofErr w:type="gramStart"/>
      <w:r w:rsidRPr="00786B46">
        <w:t>У</w:t>
      </w:r>
      <w:proofErr w:type="gramEnd"/>
      <w:r w:rsidRPr="00786B46">
        <w:t xml:space="preserve"> </w:t>
      </w:r>
      <w:proofErr w:type="spellStart"/>
      <w:proofErr w:type="gramStart"/>
      <w:r w:rsidRPr="00786B46">
        <w:t>раз</w:t>
      </w:r>
      <w:proofErr w:type="gramEnd"/>
      <w:r w:rsidRPr="00786B46">
        <w:t>і</w:t>
      </w:r>
      <w:proofErr w:type="spellEnd"/>
      <w:r w:rsidRPr="00786B46">
        <w:t xml:space="preserve"> </w:t>
      </w:r>
      <w:proofErr w:type="spellStart"/>
      <w:r w:rsidRPr="00786B46">
        <w:t>невиконання</w:t>
      </w:r>
      <w:proofErr w:type="spellEnd"/>
      <w:r w:rsidRPr="00786B46">
        <w:t xml:space="preserve"> </w:t>
      </w:r>
      <w:proofErr w:type="spellStart"/>
      <w:r w:rsidRPr="00786B46">
        <w:t>або</w:t>
      </w:r>
      <w:proofErr w:type="spellEnd"/>
      <w:r w:rsidRPr="00786B46">
        <w:t xml:space="preserve"> </w:t>
      </w:r>
      <w:proofErr w:type="spellStart"/>
      <w:r w:rsidRPr="00786B46">
        <w:t>неналежного</w:t>
      </w:r>
      <w:proofErr w:type="spellEnd"/>
      <w:r w:rsidRPr="00786B46">
        <w:t xml:space="preserve"> </w:t>
      </w:r>
      <w:proofErr w:type="spellStart"/>
      <w:r w:rsidRPr="00786B46">
        <w:t>виконання</w:t>
      </w:r>
      <w:proofErr w:type="spellEnd"/>
      <w:r w:rsidRPr="00786B46">
        <w:t xml:space="preserve"> </w:t>
      </w:r>
      <w:proofErr w:type="spellStart"/>
      <w:r w:rsidRPr="00786B46">
        <w:t>орендарем</w:t>
      </w:r>
      <w:proofErr w:type="spellEnd"/>
      <w:r w:rsidRPr="00786B46">
        <w:t xml:space="preserve"> </w:t>
      </w:r>
      <w:proofErr w:type="spellStart"/>
      <w:r w:rsidRPr="00786B46">
        <w:t>зобов'язань</w:t>
      </w:r>
      <w:proofErr w:type="spellEnd"/>
      <w:r w:rsidRPr="00786B46">
        <w:t xml:space="preserve"> за договором </w:t>
      </w:r>
      <w:proofErr w:type="spellStart"/>
      <w:r w:rsidRPr="00786B46">
        <w:t>оренди</w:t>
      </w:r>
      <w:proofErr w:type="spellEnd"/>
      <w:r w:rsidRPr="00786B46">
        <w:t xml:space="preserve">, </w:t>
      </w:r>
      <w:r>
        <w:rPr>
          <w:lang w:val="uk-UA"/>
        </w:rPr>
        <w:t>Новотроїцьке ЖКП</w:t>
      </w:r>
      <w:r w:rsidRPr="00786B46">
        <w:t xml:space="preserve"> </w:t>
      </w:r>
      <w:proofErr w:type="spellStart"/>
      <w:r w:rsidRPr="00786B46">
        <w:t>вправі</w:t>
      </w:r>
      <w:proofErr w:type="spellEnd"/>
      <w:r w:rsidRPr="00786B46">
        <w:t xml:space="preserve"> </w:t>
      </w:r>
      <w:proofErr w:type="spellStart"/>
      <w:r w:rsidRPr="00786B46">
        <w:t>звернутися</w:t>
      </w:r>
      <w:proofErr w:type="spellEnd"/>
      <w:r w:rsidRPr="00786B46">
        <w:t xml:space="preserve"> до </w:t>
      </w:r>
      <w:proofErr w:type="spellStart"/>
      <w:r w:rsidRPr="00786B46">
        <w:t>господарського</w:t>
      </w:r>
      <w:proofErr w:type="spellEnd"/>
      <w:r w:rsidRPr="00786B46">
        <w:t xml:space="preserve"> суду </w:t>
      </w:r>
      <w:proofErr w:type="spellStart"/>
      <w:r w:rsidRPr="00786B46">
        <w:t>щодо</w:t>
      </w:r>
      <w:proofErr w:type="spellEnd"/>
      <w:r w:rsidRPr="00786B46">
        <w:t xml:space="preserve"> </w:t>
      </w:r>
      <w:proofErr w:type="spellStart"/>
      <w:r w:rsidRPr="00786B46">
        <w:t>розірвання</w:t>
      </w:r>
      <w:proofErr w:type="spellEnd"/>
      <w:r w:rsidRPr="00786B46">
        <w:t xml:space="preserve"> договору </w:t>
      </w:r>
      <w:proofErr w:type="spellStart"/>
      <w:r w:rsidRPr="00786B46">
        <w:t>оренди</w:t>
      </w:r>
      <w:proofErr w:type="spellEnd"/>
      <w:r w:rsidRPr="00786B46">
        <w:t xml:space="preserve">. </w:t>
      </w:r>
    </w:p>
    <w:p w:rsidR="00DB26B5" w:rsidRPr="00786B46" w:rsidRDefault="00DB26B5" w:rsidP="00DB26B5">
      <w:pPr>
        <w:ind w:firstLine="708"/>
        <w:jc w:val="both"/>
      </w:pPr>
    </w:p>
    <w:p w:rsidR="00FB2030" w:rsidRDefault="00FB2030" w:rsidP="00DB26B5">
      <w:pPr>
        <w:jc w:val="center"/>
        <w:rPr>
          <w:rStyle w:val="a3"/>
          <w:lang w:val="uk-UA"/>
        </w:rPr>
      </w:pPr>
    </w:p>
    <w:p w:rsidR="00DB26B5" w:rsidRPr="00786B46" w:rsidRDefault="00DB26B5" w:rsidP="00DB26B5">
      <w:pPr>
        <w:jc w:val="center"/>
        <w:rPr>
          <w:rStyle w:val="a3"/>
        </w:rPr>
      </w:pPr>
      <w:r w:rsidRPr="00786B46">
        <w:rPr>
          <w:rStyle w:val="a3"/>
        </w:rPr>
        <w:t xml:space="preserve">11. </w:t>
      </w:r>
      <w:proofErr w:type="spellStart"/>
      <w:r w:rsidRPr="00786B46">
        <w:rPr>
          <w:rStyle w:val="a3"/>
        </w:rPr>
        <w:t>Припинення</w:t>
      </w:r>
      <w:proofErr w:type="spellEnd"/>
      <w:r w:rsidRPr="00786B46">
        <w:rPr>
          <w:rStyle w:val="a3"/>
        </w:rPr>
        <w:t xml:space="preserve"> договору </w:t>
      </w:r>
      <w:proofErr w:type="spellStart"/>
      <w:r w:rsidRPr="00786B46">
        <w:rPr>
          <w:rStyle w:val="a3"/>
        </w:rPr>
        <w:t>оренди</w:t>
      </w:r>
      <w:proofErr w:type="spellEnd"/>
    </w:p>
    <w:p w:rsidR="00DB26B5" w:rsidRPr="00786B46" w:rsidRDefault="00DB26B5" w:rsidP="00DB26B5">
      <w:pPr>
        <w:spacing w:before="120"/>
        <w:ind w:firstLine="709"/>
        <w:jc w:val="both"/>
      </w:pPr>
      <w:r w:rsidRPr="00786B46">
        <w:t xml:space="preserve">11.1. </w:t>
      </w:r>
      <w:proofErr w:type="spellStart"/>
      <w:r w:rsidRPr="00786B46">
        <w:t>Догові</w:t>
      </w:r>
      <w:proofErr w:type="gramStart"/>
      <w:r w:rsidRPr="00786B46">
        <w:t>р</w:t>
      </w:r>
      <w:proofErr w:type="spellEnd"/>
      <w:proofErr w:type="gramEnd"/>
      <w:r w:rsidRPr="00786B46">
        <w:t xml:space="preserve"> </w:t>
      </w:r>
      <w:proofErr w:type="spellStart"/>
      <w:r w:rsidRPr="00786B46">
        <w:t>оренди</w:t>
      </w:r>
      <w:proofErr w:type="spellEnd"/>
      <w:r w:rsidRPr="00786B46">
        <w:t xml:space="preserve"> </w:t>
      </w:r>
      <w:proofErr w:type="spellStart"/>
      <w:r w:rsidRPr="00786B46">
        <w:t>може</w:t>
      </w:r>
      <w:proofErr w:type="spellEnd"/>
      <w:r w:rsidRPr="00786B46">
        <w:t xml:space="preserve"> бути </w:t>
      </w:r>
      <w:proofErr w:type="spellStart"/>
      <w:r w:rsidRPr="00786B46">
        <w:t>розірвано</w:t>
      </w:r>
      <w:proofErr w:type="spellEnd"/>
      <w:r w:rsidRPr="00786B46">
        <w:t xml:space="preserve"> за </w:t>
      </w:r>
      <w:proofErr w:type="spellStart"/>
      <w:r w:rsidRPr="00786B46">
        <w:t>згодою</w:t>
      </w:r>
      <w:proofErr w:type="spellEnd"/>
      <w:r w:rsidRPr="00786B46">
        <w:t xml:space="preserve"> </w:t>
      </w:r>
      <w:proofErr w:type="spellStart"/>
      <w:r w:rsidRPr="00786B46">
        <w:t>сторін</w:t>
      </w:r>
      <w:proofErr w:type="spellEnd"/>
      <w:r w:rsidRPr="00786B46">
        <w:t xml:space="preserve">. На </w:t>
      </w:r>
      <w:proofErr w:type="spellStart"/>
      <w:r w:rsidRPr="00786B46">
        <w:t>вимогу</w:t>
      </w:r>
      <w:proofErr w:type="spellEnd"/>
      <w:r w:rsidRPr="00786B46">
        <w:t xml:space="preserve"> </w:t>
      </w:r>
      <w:proofErr w:type="spellStart"/>
      <w:r w:rsidRPr="00786B46">
        <w:t>орендодавця</w:t>
      </w:r>
      <w:proofErr w:type="spellEnd"/>
      <w:r w:rsidRPr="00786B46">
        <w:t xml:space="preserve">, </w:t>
      </w:r>
      <w:proofErr w:type="spellStart"/>
      <w:r w:rsidRPr="00786B46">
        <w:t>договір</w:t>
      </w:r>
      <w:proofErr w:type="spellEnd"/>
      <w:r w:rsidRPr="00786B46">
        <w:t xml:space="preserve"> </w:t>
      </w:r>
      <w:proofErr w:type="spellStart"/>
      <w:r w:rsidRPr="00786B46">
        <w:t>оренди</w:t>
      </w:r>
      <w:proofErr w:type="spellEnd"/>
      <w:r w:rsidRPr="00786B46">
        <w:t xml:space="preserve"> </w:t>
      </w:r>
      <w:proofErr w:type="spellStart"/>
      <w:r w:rsidRPr="00786B46">
        <w:t>може</w:t>
      </w:r>
      <w:proofErr w:type="spellEnd"/>
      <w:r w:rsidRPr="00786B46">
        <w:t xml:space="preserve"> бути </w:t>
      </w:r>
      <w:proofErr w:type="spellStart"/>
      <w:r w:rsidRPr="00786B46">
        <w:t>достроково</w:t>
      </w:r>
      <w:proofErr w:type="spellEnd"/>
      <w:r w:rsidRPr="00786B46">
        <w:t xml:space="preserve"> </w:t>
      </w:r>
      <w:proofErr w:type="spellStart"/>
      <w:r w:rsidRPr="00786B46">
        <w:t>розірваний</w:t>
      </w:r>
      <w:proofErr w:type="spellEnd"/>
      <w:r w:rsidRPr="00786B46">
        <w:t xml:space="preserve"> з </w:t>
      </w:r>
      <w:proofErr w:type="spellStart"/>
      <w:r w:rsidRPr="00786B46">
        <w:t>підстав</w:t>
      </w:r>
      <w:proofErr w:type="spellEnd"/>
      <w:r w:rsidRPr="00786B46">
        <w:t>:</w:t>
      </w:r>
    </w:p>
    <w:p w:rsidR="00DB26B5" w:rsidRPr="00786B46" w:rsidRDefault="00DB26B5" w:rsidP="00DB26B5">
      <w:pPr>
        <w:numPr>
          <w:ilvl w:val="0"/>
          <w:numId w:val="3"/>
        </w:numPr>
        <w:tabs>
          <w:tab w:val="num" w:pos="993"/>
        </w:tabs>
        <w:suppressAutoHyphens/>
        <w:ind w:left="0" w:firstLine="709"/>
        <w:jc w:val="both"/>
      </w:pPr>
      <w:proofErr w:type="spellStart"/>
      <w:r w:rsidRPr="00786B46">
        <w:t>орендар</w:t>
      </w:r>
      <w:proofErr w:type="spellEnd"/>
      <w:r w:rsidRPr="00786B46">
        <w:t xml:space="preserve"> </w:t>
      </w:r>
      <w:proofErr w:type="spellStart"/>
      <w:r w:rsidRPr="00786B46">
        <w:t>використовує</w:t>
      </w:r>
      <w:proofErr w:type="spellEnd"/>
      <w:r w:rsidRPr="00786B46">
        <w:t xml:space="preserve"> </w:t>
      </w:r>
      <w:proofErr w:type="spellStart"/>
      <w:r w:rsidRPr="00786B46">
        <w:t>об'єкт</w:t>
      </w:r>
      <w:proofErr w:type="spellEnd"/>
      <w:r w:rsidRPr="00786B46">
        <w:t xml:space="preserve"> </w:t>
      </w:r>
      <w:proofErr w:type="spellStart"/>
      <w:r w:rsidRPr="00786B46">
        <w:t>оренди</w:t>
      </w:r>
      <w:proofErr w:type="spellEnd"/>
      <w:r w:rsidRPr="00786B46">
        <w:t xml:space="preserve"> не за </w:t>
      </w:r>
      <w:proofErr w:type="spellStart"/>
      <w:r w:rsidRPr="00786B46">
        <w:t>призначенням</w:t>
      </w:r>
      <w:proofErr w:type="spellEnd"/>
      <w:r w:rsidRPr="00786B46">
        <w:t>;</w:t>
      </w:r>
    </w:p>
    <w:p w:rsidR="00DB26B5" w:rsidRPr="00786B46" w:rsidRDefault="00DB26B5" w:rsidP="00DB26B5">
      <w:pPr>
        <w:numPr>
          <w:ilvl w:val="0"/>
          <w:numId w:val="3"/>
        </w:numPr>
        <w:tabs>
          <w:tab w:val="num" w:pos="993"/>
        </w:tabs>
        <w:suppressAutoHyphens/>
        <w:ind w:left="0" w:firstLine="709"/>
        <w:jc w:val="both"/>
      </w:pPr>
      <w:proofErr w:type="spellStart"/>
      <w:r w:rsidRPr="00786B46">
        <w:t>передачі</w:t>
      </w:r>
      <w:proofErr w:type="spellEnd"/>
      <w:r w:rsidRPr="00786B46">
        <w:t xml:space="preserve"> </w:t>
      </w:r>
      <w:proofErr w:type="spellStart"/>
      <w:r w:rsidRPr="00786B46">
        <w:t>орендованого</w:t>
      </w:r>
      <w:proofErr w:type="spellEnd"/>
      <w:r w:rsidRPr="00786B46">
        <w:t xml:space="preserve"> майна в </w:t>
      </w:r>
      <w:proofErr w:type="spellStart"/>
      <w:r w:rsidRPr="00786B46">
        <w:t>суборенд</w:t>
      </w:r>
      <w:r>
        <w:t>у</w:t>
      </w:r>
      <w:proofErr w:type="spellEnd"/>
      <w:r>
        <w:t xml:space="preserve">, без </w:t>
      </w:r>
      <w:proofErr w:type="spellStart"/>
      <w:r>
        <w:t>погодження</w:t>
      </w:r>
      <w:proofErr w:type="spellEnd"/>
      <w:r>
        <w:t xml:space="preserve"> з </w:t>
      </w:r>
      <w:proofErr w:type="spellStart"/>
      <w:r>
        <w:t>власником</w:t>
      </w:r>
      <w:proofErr w:type="spellEnd"/>
      <w:r>
        <w:t xml:space="preserve"> (</w:t>
      </w:r>
      <w:proofErr w:type="spellStart"/>
      <w:r w:rsidRPr="00786B46">
        <w:t>Новотроїцькою</w:t>
      </w:r>
      <w:proofErr w:type="spellEnd"/>
      <w:r w:rsidRPr="00786B46">
        <w:t xml:space="preserve"> </w:t>
      </w:r>
      <w:proofErr w:type="spellStart"/>
      <w:r w:rsidRPr="00786B46">
        <w:t>селищною</w:t>
      </w:r>
      <w:proofErr w:type="spellEnd"/>
      <w:r w:rsidRPr="00786B46">
        <w:t xml:space="preserve"> радою);</w:t>
      </w:r>
    </w:p>
    <w:p w:rsidR="00DB26B5" w:rsidRPr="00786B46" w:rsidRDefault="00DB26B5" w:rsidP="00DB26B5">
      <w:pPr>
        <w:numPr>
          <w:ilvl w:val="0"/>
          <w:numId w:val="3"/>
        </w:numPr>
        <w:tabs>
          <w:tab w:val="num" w:pos="993"/>
        </w:tabs>
        <w:suppressAutoHyphens/>
        <w:ind w:left="0" w:firstLine="709"/>
        <w:jc w:val="both"/>
      </w:pPr>
      <w:proofErr w:type="spellStart"/>
      <w:r w:rsidRPr="00786B46">
        <w:t>орендар</w:t>
      </w:r>
      <w:proofErr w:type="spellEnd"/>
      <w:r w:rsidRPr="00786B46">
        <w:t xml:space="preserve"> не </w:t>
      </w:r>
      <w:proofErr w:type="spellStart"/>
      <w:r w:rsidRPr="00786B46">
        <w:t>виконує</w:t>
      </w:r>
      <w:proofErr w:type="spellEnd"/>
      <w:r w:rsidRPr="00786B46">
        <w:t xml:space="preserve"> </w:t>
      </w:r>
      <w:proofErr w:type="spellStart"/>
      <w:r w:rsidRPr="00786B46">
        <w:t>взятих</w:t>
      </w:r>
      <w:proofErr w:type="spellEnd"/>
      <w:r w:rsidRPr="00786B46">
        <w:t xml:space="preserve"> на себе </w:t>
      </w:r>
      <w:proofErr w:type="spellStart"/>
      <w:r w:rsidRPr="00786B46">
        <w:t>зобов’язань</w:t>
      </w:r>
      <w:proofErr w:type="spellEnd"/>
      <w:r w:rsidRPr="00786B46">
        <w:t xml:space="preserve">, </w:t>
      </w:r>
      <w:proofErr w:type="spellStart"/>
      <w:r w:rsidRPr="00786B46">
        <w:t>зазначених</w:t>
      </w:r>
      <w:proofErr w:type="spellEnd"/>
      <w:r w:rsidRPr="00786B46">
        <w:t xml:space="preserve"> в </w:t>
      </w:r>
      <w:proofErr w:type="spellStart"/>
      <w:r w:rsidRPr="00786B46">
        <w:t>договорі</w:t>
      </w:r>
      <w:proofErr w:type="spellEnd"/>
      <w:r w:rsidRPr="00786B46">
        <w:t xml:space="preserve"> </w:t>
      </w:r>
      <w:proofErr w:type="spellStart"/>
      <w:r w:rsidRPr="00786B46">
        <w:t>оренди</w:t>
      </w:r>
      <w:proofErr w:type="spellEnd"/>
      <w:r w:rsidRPr="00786B46">
        <w:t>;</w:t>
      </w:r>
    </w:p>
    <w:p w:rsidR="00DB26B5" w:rsidRPr="00786B46" w:rsidRDefault="00DB26B5" w:rsidP="00DB26B5">
      <w:pPr>
        <w:numPr>
          <w:ilvl w:val="0"/>
          <w:numId w:val="3"/>
        </w:numPr>
        <w:tabs>
          <w:tab w:val="num" w:pos="993"/>
        </w:tabs>
        <w:suppressAutoHyphens/>
        <w:ind w:left="-142" w:firstLine="851"/>
        <w:jc w:val="both"/>
      </w:pPr>
      <w:r w:rsidRPr="00786B46">
        <w:t xml:space="preserve">не </w:t>
      </w:r>
      <w:proofErr w:type="spellStart"/>
      <w:r w:rsidRPr="00786B46">
        <w:t>внесення</w:t>
      </w:r>
      <w:proofErr w:type="spellEnd"/>
      <w:r w:rsidRPr="00786B46">
        <w:t xml:space="preserve"> </w:t>
      </w:r>
      <w:proofErr w:type="spellStart"/>
      <w:r w:rsidRPr="00786B46">
        <w:t>орендної</w:t>
      </w:r>
      <w:proofErr w:type="spellEnd"/>
      <w:r w:rsidRPr="00786B46">
        <w:t xml:space="preserve"> плати </w:t>
      </w:r>
      <w:proofErr w:type="spellStart"/>
      <w:r w:rsidRPr="00786B46">
        <w:t>більше</w:t>
      </w:r>
      <w:proofErr w:type="spellEnd"/>
      <w:r w:rsidRPr="00786B46">
        <w:t xml:space="preserve"> </w:t>
      </w:r>
      <w:r w:rsidR="00AF4B04">
        <w:rPr>
          <w:lang w:val="uk-UA"/>
        </w:rPr>
        <w:t>2</w:t>
      </w:r>
      <w:r w:rsidRPr="00786B46">
        <w:t xml:space="preserve"> місяці</w:t>
      </w:r>
      <w:proofErr w:type="gramStart"/>
      <w:r w:rsidRPr="00786B46">
        <w:t>в</w:t>
      </w:r>
      <w:proofErr w:type="gramEnd"/>
      <w:r w:rsidRPr="00786B46">
        <w:t>.</w:t>
      </w:r>
    </w:p>
    <w:p w:rsidR="00AF4B04" w:rsidRPr="00AF4B04" w:rsidRDefault="00DB26B5" w:rsidP="00AF4B04">
      <w:pPr>
        <w:ind w:firstLine="708"/>
        <w:jc w:val="both"/>
        <w:rPr>
          <w:lang w:val="uk-UA"/>
        </w:rPr>
      </w:pPr>
      <w:r w:rsidRPr="00786B46">
        <w:t xml:space="preserve">11.2. </w:t>
      </w:r>
      <w:proofErr w:type="spellStart"/>
      <w:r w:rsidRPr="00786B46">
        <w:t>Догові</w:t>
      </w:r>
      <w:proofErr w:type="gramStart"/>
      <w:r w:rsidRPr="00786B46">
        <w:t>р</w:t>
      </w:r>
      <w:proofErr w:type="spellEnd"/>
      <w:proofErr w:type="gramEnd"/>
      <w:r w:rsidRPr="00786B46">
        <w:t xml:space="preserve"> </w:t>
      </w:r>
      <w:proofErr w:type="spellStart"/>
      <w:r w:rsidRPr="00786B46">
        <w:t>оренди</w:t>
      </w:r>
      <w:proofErr w:type="spellEnd"/>
      <w:r w:rsidRPr="00786B46">
        <w:t xml:space="preserve"> </w:t>
      </w:r>
      <w:proofErr w:type="spellStart"/>
      <w:r w:rsidRPr="00786B46">
        <w:t>припиняється</w:t>
      </w:r>
      <w:proofErr w:type="spellEnd"/>
      <w:r w:rsidRPr="00786B46">
        <w:t xml:space="preserve"> </w:t>
      </w:r>
      <w:proofErr w:type="spellStart"/>
      <w:r w:rsidRPr="00786B46">
        <w:t>внаслідок</w:t>
      </w:r>
      <w:proofErr w:type="spellEnd"/>
      <w:r w:rsidRPr="00786B46">
        <w:t>:</w:t>
      </w:r>
      <w:r w:rsidR="00AF4B04" w:rsidRPr="00AF4B04">
        <w:rPr>
          <w:lang w:val="uk-UA"/>
        </w:rPr>
        <w:t xml:space="preserve"> </w:t>
      </w:r>
    </w:p>
    <w:p w:rsidR="00DB26B5" w:rsidRPr="00786B46" w:rsidRDefault="00DB26B5" w:rsidP="00DB26B5">
      <w:pPr>
        <w:numPr>
          <w:ilvl w:val="0"/>
          <w:numId w:val="4"/>
        </w:numPr>
        <w:tabs>
          <w:tab w:val="num" w:pos="1134"/>
        </w:tabs>
        <w:suppressAutoHyphens/>
        <w:ind w:left="0" w:firstLine="851"/>
        <w:jc w:val="both"/>
      </w:pPr>
      <w:proofErr w:type="spellStart"/>
      <w:r w:rsidRPr="00786B46">
        <w:t>закінчення</w:t>
      </w:r>
      <w:proofErr w:type="spellEnd"/>
      <w:r w:rsidRPr="00786B46">
        <w:t xml:space="preserve"> строку, на </w:t>
      </w:r>
      <w:proofErr w:type="spellStart"/>
      <w:r w:rsidRPr="00786B46">
        <w:t>який</w:t>
      </w:r>
      <w:proofErr w:type="spellEnd"/>
      <w:r w:rsidRPr="00786B46">
        <w:t xml:space="preserve"> </w:t>
      </w:r>
      <w:proofErr w:type="spellStart"/>
      <w:r w:rsidRPr="00786B46">
        <w:t>його</w:t>
      </w:r>
      <w:proofErr w:type="spellEnd"/>
      <w:r w:rsidRPr="00786B46">
        <w:t xml:space="preserve"> </w:t>
      </w:r>
      <w:proofErr w:type="spellStart"/>
      <w:r w:rsidRPr="00786B46">
        <w:t>було</w:t>
      </w:r>
      <w:proofErr w:type="spellEnd"/>
      <w:r w:rsidRPr="00786B46">
        <w:t xml:space="preserve"> </w:t>
      </w:r>
      <w:proofErr w:type="spellStart"/>
      <w:r w:rsidRPr="00786B46">
        <w:t>укладено</w:t>
      </w:r>
      <w:proofErr w:type="spellEnd"/>
      <w:r w:rsidRPr="00786B46">
        <w:t>;</w:t>
      </w:r>
    </w:p>
    <w:p w:rsidR="00DB26B5" w:rsidRPr="00786B46" w:rsidRDefault="00DB26B5" w:rsidP="00DB26B5">
      <w:pPr>
        <w:numPr>
          <w:ilvl w:val="0"/>
          <w:numId w:val="4"/>
        </w:numPr>
        <w:tabs>
          <w:tab w:val="num" w:pos="1134"/>
        </w:tabs>
        <w:suppressAutoHyphens/>
        <w:ind w:left="0" w:firstLine="851"/>
        <w:jc w:val="both"/>
      </w:pPr>
      <w:proofErr w:type="spellStart"/>
      <w:r w:rsidRPr="00786B46">
        <w:t>відчуження</w:t>
      </w:r>
      <w:proofErr w:type="spellEnd"/>
      <w:r w:rsidRPr="00786B46">
        <w:t xml:space="preserve">, </w:t>
      </w:r>
      <w:proofErr w:type="spellStart"/>
      <w:r w:rsidRPr="00786B46">
        <w:t>приватизації</w:t>
      </w:r>
      <w:proofErr w:type="spellEnd"/>
      <w:r w:rsidRPr="00786B46">
        <w:t xml:space="preserve"> </w:t>
      </w:r>
      <w:proofErr w:type="spellStart"/>
      <w:r w:rsidRPr="00786B46">
        <w:t>об'єкта</w:t>
      </w:r>
      <w:proofErr w:type="spellEnd"/>
      <w:r w:rsidRPr="00786B46">
        <w:t xml:space="preserve"> </w:t>
      </w:r>
      <w:proofErr w:type="spellStart"/>
      <w:r w:rsidRPr="00786B46">
        <w:t>оренди</w:t>
      </w:r>
      <w:proofErr w:type="spellEnd"/>
      <w:r w:rsidRPr="00786B46">
        <w:t>;</w:t>
      </w:r>
    </w:p>
    <w:p w:rsidR="005C50EA" w:rsidRDefault="00DB26B5" w:rsidP="00DB26B5">
      <w:pPr>
        <w:ind w:firstLine="708"/>
        <w:jc w:val="both"/>
        <w:rPr>
          <w:lang w:val="uk-UA"/>
        </w:rPr>
      </w:pPr>
      <w:r w:rsidRPr="00164D58">
        <w:lastRenderedPageBreak/>
        <w:t>11.3.</w:t>
      </w:r>
      <w:r w:rsidR="005C50EA" w:rsidRPr="005C50EA">
        <w:t xml:space="preserve"> </w:t>
      </w:r>
      <w:proofErr w:type="spellStart"/>
      <w:proofErr w:type="gramStart"/>
      <w:r w:rsidR="005C50EA" w:rsidRPr="005C50EA">
        <w:t>Дія</w:t>
      </w:r>
      <w:proofErr w:type="spellEnd"/>
      <w:r w:rsidR="005C50EA" w:rsidRPr="005C50EA">
        <w:t xml:space="preserve"> договору </w:t>
      </w:r>
      <w:proofErr w:type="spellStart"/>
      <w:r w:rsidR="005C50EA" w:rsidRPr="005C50EA">
        <w:t>оренди</w:t>
      </w:r>
      <w:proofErr w:type="spellEnd"/>
      <w:r w:rsidR="005C50EA" w:rsidRPr="005C50EA">
        <w:t xml:space="preserve"> </w:t>
      </w:r>
      <w:proofErr w:type="spellStart"/>
      <w:r w:rsidR="005C50EA" w:rsidRPr="005C50EA">
        <w:t>припиняється</w:t>
      </w:r>
      <w:proofErr w:type="spellEnd"/>
      <w:r w:rsidR="005C50EA" w:rsidRPr="005C50EA">
        <w:t xml:space="preserve">: </w:t>
      </w:r>
      <w:proofErr w:type="spellStart"/>
      <w:r w:rsidR="005C50EA" w:rsidRPr="005C50EA">
        <w:t>внаслідок</w:t>
      </w:r>
      <w:proofErr w:type="spellEnd"/>
      <w:r w:rsidR="005C50EA" w:rsidRPr="005C50EA">
        <w:t xml:space="preserve"> </w:t>
      </w:r>
      <w:proofErr w:type="spellStart"/>
      <w:r w:rsidR="005C50EA" w:rsidRPr="005C50EA">
        <w:t>закінчення</w:t>
      </w:r>
      <w:proofErr w:type="spellEnd"/>
      <w:r w:rsidR="005C50EA" w:rsidRPr="005C50EA">
        <w:t xml:space="preserve"> строку, на </w:t>
      </w:r>
      <w:proofErr w:type="spellStart"/>
      <w:r w:rsidR="005C50EA" w:rsidRPr="005C50EA">
        <w:t>який</w:t>
      </w:r>
      <w:proofErr w:type="spellEnd"/>
      <w:r w:rsidR="005C50EA" w:rsidRPr="005C50EA">
        <w:t xml:space="preserve"> </w:t>
      </w:r>
      <w:proofErr w:type="spellStart"/>
      <w:r w:rsidR="005C50EA" w:rsidRPr="005C50EA">
        <w:t>його</w:t>
      </w:r>
      <w:proofErr w:type="spellEnd"/>
      <w:r w:rsidR="005C50EA" w:rsidRPr="005C50EA">
        <w:t xml:space="preserve"> </w:t>
      </w:r>
      <w:proofErr w:type="spellStart"/>
      <w:r w:rsidR="005C50EA" w:rsidRPr="005C50EA">
        <w:t>було</w:t>
      </w:r>
      <w:proofErr w:type="spellEnd"/>
      <w:r w:rsidR="005C50EA" w:rsidRPr="005C50EA">
        <w:t xml:space="preserve"> </w:t>
      </w:r>
      <w:proofErr w:type="spellStart"/>
      <w:r w:rsidR="005C50EA" w:rsidRPr="005C50EA">
        <w:t>укладено</w:t>
      </w:r>
      <w:proofErr w:type="spellEnd"/>
      <w:r w:rsidR="005C50EA" w:rsidRPr="005C50EA">
        <w:t xml:space="preserve">, </w:t>
      </w:r>
      <w:proofErr w:type="spellStart"/>
      <w:r w:rsidR="005C50EA" w:rsidRPr="005C50EA">
        <w:t>або</w:t>
      </w:r>
      <w:proofErr w:type="spellEnd"/>
      <w:r w:rsidR="005C50EA" w:rsidRPr="005C50EA">
        <w:t xml:space="preserve"> за </w:t>
      </w:r>
      <w:proofErr w:type="spellStart"/>
      <w:r w:rsidR="005C50EA" w:rsidRPr="005C50EA">
        <w:t>письмовою</w:t>
      </w:r>
      <w:proofErr w:type="spellEnd"/>
      <w:r w:rsidR="005C50EA" w:rsidRPr="005C50EA">
        <w:t xml:space="preserve"> </w:t>
      </w:r>
      <w:proofErr w:type="spellStart"/>
      <w:r w:rsidR="005C50EA" w:rsidRPr="005C50EA">
        <w:t>заявою</w:t>
      </w:r>
      <w:proofErr w:type="spellEnd"/>
      <w:r w:rsidR="005C50EA" w:rsidRPr="005C50EA">
        <w:t xml:space="preserve"> </w:t>
      </w:r>
      <w:proofErr w:type="spellStart"/>
      <w:r w:rsidR="005C50EA" w:rsidRPr="005C50EA">
        <w:t>орендаря</w:t>
      </w:r>
      <w:proofErr w:type="spellEnd"/>
      <w:r w:rsidR="005C50EA" w:rsidRPr="005C50EA">
        <w:t xml:space="preserve">, </w:t>
      </w:r>
      <w:proofErr w:type="spellStart"/>
      <w:r w:rsidR="005C50EA" w:rsidRPr="005C50EA">
        <w:t>який</w:t>
      </w:r>
      <w:proofErr w:type="spellEnd"/>
      <w:r w:rsidR="005C50EA" w:rsidRPr="005C50EA">
        <w:t xml:space="preserve"> повинен </w:t>
      </w:r>
      <w:proofErr w:type="spellStart"/>
      <w:r w:rsidR="005C50EA" w:rsidRPr="005C50EA">
        <w:t>повідомити</w:t>
      </w:r>
      <w:proofErr w:type="spellEnd"/>
      <w:r w:rsidR="005C50EA" w:rsidRPr="005C50EA">
        <w:t xml:space="preserve"> </w:t>
      </w:r>
      <w:proofErr w:type="spellStart"/>
      <w:r w:rsidR="005C50EA" w:rsidRPr="005C50EA">
        <w:t>орендодавця</w:t>
      </w:r>
      <w:proofErr w:type="spellEnd"/>
      <w:r w:rsidR="005C50EA" w:rsidRPr="005C50EA">
        <w:t xml:space="preserve"> про </w:t>
      </w:r>
      <w:proofErr w:type="spellStart"/>
      <w:r w:rsidR="005C50EA" w:rsidRPr="005C50EA">
        <w:t>припинення</w:t>
      </w:r>
      <w:proofErr w:type="spellEnd"/>
      <w:r w:rsidR="005C50EA" w:rsidRPr="005C50EA">
        <w:t xml:space="preserve"> </w:t>
      </w:r>
      <w:proofErr w:type="spellStart"/>
      <w:r w:rsidR="005C50EA" w:rsidRPr="005C50EA">
        <w:t>оренди</w:t>
      </w:r>
      <w:proofErr w:type="spellEnd"/>
      <w:r w:rsidR="005C50EA" w:rsidRPr="005C50EA">
        <w:t xml:space="preserve"> за </w:t>
      </w:r>
      <w:r w:rsidR="00AF4B04">
        <w:rPr>
          <w:lang w:val="uk-UA"/>
        </w:rPr>
        <w:t>30</w:t>
      </w:r>
      <w:r w:rsidR="005C50EA" w:rsidRPr="005C50EA">
        <w:t xml:space="preserve"> </w:t>
      </w:r>
      <w:proofErr w:type="spellStart"/>
      <w:r w:rsidR="005C50EA" w:rsidRPr="005C50EA">
        <w:t>календарних</w:t>
      </w:r>
      <w:proofErr w:type="spellEnd"/>
      <w:r w:rsidR="005C50EA" w:rsidRPr="005C50EA">
        <w:t xml:space="preserve"> </w:t>
      </w:r>
      <w:proofErr w:type="spellStart"/>
      <w:r w:rsidR="005C50EA" w:rsidRPr="005C50EA">
        <w:t>днів</w:t>
      </w:r>
      <w:proofErr w:type="spellEnd"/>
      <w:r w:rsidR="005C50EA" w:rsidRPr="005C50EA">
        <w:t xml:space="preserve">. </w:t>
      </w:r>
      <w:proofErr w:type="spellStart"/>
      <w:r w:rsidR="005C50EA" w:rsidRPr="005C50EA">
        <w:t>Орендар</w:t>
      </w:r>
      <w:proofErr w:type="spellEnd"/>
      <w:r w:rsidR="005C50EA" w:rsidRPr="005C50EA">
        <w:t xml:space="preserve">, </w:t>
      </w:r>
      <w:proofErr w:type="spellStart"/>
      <w:r w:rsidR="005C50EA" w:rsidRPr="005C50EA">
        <w:t>який</w:t>
      </w:r>
      <w:proofErr w:type="spellEnd"/>
      <w:r w:rsidR="005C50EA" w:rsidRPr="005C50EA">
        <w:t xml:space="preserve"> </w:t>
      </w:r>
      <w:proofErr w:type="spellStart"/>
      <w:r w:rsidR="005C50EA" w:rsidRPr="005C50EA">
        <w:t>бажає</w:t>
      </w:r>
      <w:proofErr w:type="spellEnd"/>
      <w:r w:rsidR="005C50EA" w:rsidRPr="005C50EA">
        <w:t xml:space="preserve"> </w:t>
      </w:r>
      <w:proofErr w:type="spellStart"/>
      <w:r w:rsidR="005C50EA" w:rsidRPr="005C50EA">
        <w:t>продовжити</w:t>
      </w:r>
      <w:proofErr w:type="spellEnd"/>
      <w:r w:rsidR="005C50EA" w:rsidRPr="005C50EA">
        <w:t xml:space="preserve"> </w:t>
      </w:r>
      <w:proofErr w:type="spellStart"/>
      <w:r w:rsidR="005C50EA" w:rsidRPr="005C50EA">
        <w:t>термін</w:t>
      </w:r>
      <w:proofErr w:type="spellEnd"/>
      <w:r w:rsidR="005C50EA" w:rsidRPr="005C50EA">
        <w:t xml:space="preserve"> </w:t>
      </w:r>
      <w:proofErr w:type="spellStart"/>
      <w:r w:rsidR="005C50EA" w:rsidRPr="005C50EA">
        <w:t>користування</w:t>
      </w:r>
      <w:proofErr w:type="spellEnd"/>
      <w:r w:rsidR="005C50EA" w:rsidRPr="005C50EA">
        <w:t xml:space="preserve"> </w:t>
      </w:r>
      <w:proofErr w:type="spellStart"/>
      <w:r w:rsidR="005C50EA" w:rsidRPr="005C50EA">
        <w:t>об'єктом</w:t>
      </w:r>
      <w:proofErr w:type="spellEnd"/>
      <w:r w:rsidR="005C50EA" w:rsidRPr="005C50EA">
        <w:t xml:space="preserve"> </w:t>
      </w:r>
      <w:proofErr w:type="spellStart"/>
      <w:r w:rsidR="005C50EA" w:rsidRPr="005C50EA">
        <w:t>оренди</w:t>
      </w:r>
      <w:proofErr w:type="spellEnd"/>
      <w:r w:rsidR="005C50EA" w:rsidRPr="005C50EA">
        <w:t xml:space="preserve">, </w:t>
      </w:r>
      <w:proofErr w:type="spellStart"/>
      <w:r w:rsidR="005C50EA" w:rsidRPr="005C50EA">
        <w:t>зобов'язаний</w:t>
      </w:r>
      <w:proofErr w:type="spellEnd"/>
      <w:r w:rsidR="005C50EA" w:rsidRPr="005C50EA">
        <w:t xml:space="preserve"> </w:t>
      </w:r>
      <w:proofErr w:type="spellStart"/>
      <w:r w:rsidR="005C50EA" w:rsidRPr="005C50EA">
        <w:t>письмово</w:t>
      </w:r>
      <w:proofErr w:type="spellEnd"/>
      <w:r w:rsidR="005C50EA" w:rsidRPr="005C50EA">
        <w:t xml:space="preserve"> </w:t>
      </w:r>
      <w:proofErr w:type="spellStart"/>
      <w:r w:rsidR="005C50EA" w:rsidRPr="005C50EA">
        <w:t>повідомити</w:t>
      </w:r>
      <w:proofErr w:type="spellEnd"/>
      <w:r w:rsidR="005C50EA" w:rsidRPr="005C50EA">
        <w:t xml:space="preserve"> про </w:t>
      </w:r>
      <w:proofErr w:type="spellStart"/>
      <w:r w:rsidR="005C50EA" w:rsidRPr="005C50EA">
        <w:t>це</w:t>
      </w:r>
      <w:proofErr w:type="spellEnd"/>
      <w:r w:rsidR="005C50EA" w:rsidRPr="005C50EA">
        <w:t xml:space="preserve"> </w:t>
      </w:r>
      <w:proofErr w:type="spellStart"/>
      <w:r w:rsidR="005C50EA" w:rsidRPr="005C50EA">
        <w:t>орендодавця</w:t>
      </w:r>
      <w:proofErr w:type="spellEnd"/>
      <w:r w:rsidR="005C50EA" w:rsidRPr="005C50EA">
        <w:t xml:space="preserve"> за </w:t>
      </w:r>
      <w:r w:rsidR="00AF4B04">
        <w:rPr>
          <w:lang w:val="uk-UA"/>
        </w:rPr>
        <w:t>30</w:t>
      </w:r>
      <w:r w:rsidR="005C50EA" w:rsidRPr="005C50EA">
        <w:t xml:space="preserve"> </w:t>
      </w:r>
      <w:proofErr w:type="spellStart"/>
      <w:r w:rsidR="005C50EA" w:rsidRPr="005C50EA">
        <w:t>календарних</w:t>
      </w:r>
      <w:proofErr w:type="spellEnd"/>
      <w:r w:rsidR="005C50EA" w:rsidRPr="005C50EA">
        <w:t xml:space="preserve"> </w:t>
      </w:r>
      <w:proofErr w:type="spellStart"/>
      <w:r w:rsidR="005C50EA" w:rsidRPr="005C50EA">
        <w:t>днів</w:t>
      </w:r>
      <w:proofErr w:type="spellEnd"/>
      <w:r w:rsidR="005C50EA" w:rsidRPr="005C50EA">
        <w:t xml:space="preserve"> до </w:t>
      </w:r>
      <w:proofErr w:type="spellStart"/>
      <w:r w:rsidR="005C50EA" w:rsidRPr="005C50EA">
        <w:t>закінчення</w:t>
      </w:r>
      <w:proofErr w:type="spellEnd"/>
      <w:proofErr w:type="gramEnd"/>
      <w:r w:rsidR="005C50EA" w:rsidRPr="005C50EA">
        <w:t xml:space="preserve"> строку </w:t>
      </w:r>
      <w:proofErr w:type="spellStart"/>
      <w:r w:rsidR="005C50EA" w:rsidRPr="005C50EA">
        <w:t>дії</w:t>
      </w:r>
      <w:proofErr w:type="spellEnd"/>
      <w:r w:rsidR="005C50EA" w:rsidRPr="005C50EA">
        <w:t xml:space="preserve"> договору </w:t>
      </w:r>
      <w:proofErr w:type="spellStart"/>
      <w:r w:rsidR="005C50EA" w:rsidRPr="005C50EA">
        <w:t>оренди</w:t>
      </w:r>
      <w:proofErr w:type="spellEnd"/>
      <w:r w:rsidR="005C50EA" w:rsidRPr="005C50EA">
        <w:t xml:space="preserve">, в </w:t>
      </w:r>
      <w:proofErr w:type="spellStart"/>
      <w:r w:rsidR="005C50EA" w:rsidRPr="005C50EA">
        <w:t>іншому</w:t>
      </w:r>
      <w:proofErr w:type="spellEnd"/>
      <w:r w:rsidR="005C50EA" w:rsidRPr="005C50EA">
        <w:t xml:space="preserve"> </w:t>
      </w:r>
      <w:proofErr w:type="spellStart"/>
      <w:r w:rsidR="005C50EA" w:rsidRPr="005C50EA">
        <w:t>випадку</w:t>
      </w:r>
      <w:proofErr w:type="spellEnd"/>
      <w:r w:rsidR="005C50EA" w:rsidRPr="005C50EA">
        <w:t xml:space="preserve"> </w:t>
      </w:r>
      <w:proofErr w:type="spellStart"/>
      <w:r w:rsidR="005C50EA" w:rsidRPr="005C50EA">
        <w:t>догові</w:t>
      </w:r>
      <w:proofErr w:type="gramStart"/>
      <w:r w:rsidR="005C50EA" w:rsidRPr="005C50EA">
        <w:t>р</w:t>
      </w:r>
      <w:proofErr w:type="spellEnd"/>
      <w:proofErr w:type="gramEnd"/>
      <w:r w:rsidR="005C50EA" w:rsidRPr="005C50EA">
        <w:t xml:space="preserve"> не буде </w:t>
      </w:r>
      <w:proofErr w:type="spellStart"/>
      <w:r w:rsidR="005C50EA" w:rsidRPr="005C50EA">
        <w:t>переукладено</w:t>
      </w:r>
      <w:proofErr w:type="spellEnd"/>
    </w:p>
    <w:p w:rsidR="00DB26B5" w:rsidRPr="00786B46" w:rsidRDefault="005C50EA" w:rsidP="00DB26B5">
      <w:pPr>
        <w:ind w:firstLine="708"/>
        <w:jc w:val="both"/>
      </w:pPr>
      <w:r>
        <w:rPr>
          <w:lang w:val="uk-UA"/>
        </w:rPr>
        <w:t>11.4.</w:t>
      </w:r>
      <w:r w:rsidR="00DB26B5" w:rsidRPr="00164D58">
        <w:t xml:space="preserve"> </w:t>
      </w:r>
      <w:proofErr w:type="gramStart"/>
      <w:r w:rsidR="00DB26B5" w:rsidRPr="00164D58">
        <w:t>У</w:t>
      </w:r>
      <w:proofErr w:type="gramEnd"/>
      <w:r w:rsidR="00DB26B5" w:rsidRPr="00164D58">
        <w:t xml:space="preserve"> </w:t>
      </w:r>
      <w:proofErr w:type="spellStart"/>
      <w:proofErr w:type="gramStart"/>
      <w:r w:rsidR="00DB26B5" w:rsidRPr="00164D58">
        <w:t>раз</w:t>
      </w:r>
      <w:proofErr w:type="gramEnd"/>
      <w:r w:rsidR="00DB26B5" w:rsidRPr="00164D58">
        <w:t>і</w:t>
      </w:r>
      <w:proofErr w:type="spellEnd"/>
      <w:r w:rsidR="00DB26B5" w:rsidRPr="00164D58">
        <w:t xml:space="preserve"> </w:t>
      </w:r>
      <w:proofErr w:type="spellStart"/>
      <w:r w:rsidR="00DB26B5" w:rsidRPr="00164D58">
        <w:t>припинення</w:t>
      </w:r>
      <w:proofErr w:type="spellEnd"/>
      <w:r w:rsidR="00DB26B5" w:rsidRPr="00164D58">
        <w:t xml:space="preserve"> договору </w:t>
      </w:r>
      <w:proofErr w:type="spellStart"/>
      <w:r w:rsidR="00DB26B5" w:rsidRPr="00164D58">
        <w:t>оренди</w:t>
      </w:r>
      <w:proofErr w:type="spellEnd"/>
      <w:r w:rsidR="00DB26B5" w:rsidRPr="00164D58">
        <w:t xml:space="preserve"> за </w:t>
      </w:r>
      <w:proofErr w:type="spellStart"/>
      <w:r w:rsidR="00DB26B5" w:rsidRPr="00164D58">
        <w:t>обставин</w:t>
      </w:r>
      <w:proofErr w:type="spellEnd"/>
      <w:r w:rsidR="00DB26B5" w:rsidRPr="00164D58">
        <w:t xml:space="preserve">, </w:t>
      </w:r>
      <w:proofErr w:type="spellStart"/>
      <w:r w:rsidR="00DB26B5" w:rsidRPr="00164D58">
        <w:t>зазначених</w:t>
      </w:r>
      <w:proofErr w:type="spellEnd"/>
      <w:r w:rsidR="00DB26B5" w:rsidRPr="00164D58">
        <w:t xml:space="preserve"> </w:t>
      </w:r>
      <w:proofErr w:type="spellStart"/>
      <w:r w:rsidR="00DB26B5" w:rsidRPr="00164D58">
        <w:t>вище</w:t>
      </w:r>
      <w:proofErr w:type="spellEnd"/>
      <w:r w:rsidR="00DB26B5" w:rsidRPr="00164D58">
        <w:t xml:space="preserve">, </w:t>
      </w:r>
      <w:proofErr w:type="spellStart"/>
      <w:r w:rsidR="00DB26B5" w:rsidRPr="00164D58">
        <w:t>орендар</w:t>
      </w:r>
      <w:proofErr w:type="spellEnd"/>
      <w:r w:rsidR="00DB26B5" w:rsidRPr="00164D58">
        <w:t xml:space="preserve"> </w:t>
      </w:r>
      <w:proofErr w:type="spellStart"/>
      <w:r w:rsidR="00DB26B5" w:rsidRPr="00164D58">
        <w:t>зобов'язаний</w:t>
      </w:r>
      <w:proofErr w:type="spellEnd"/>
      <w:r w:rsidR="00DB26B5" w:rsidRPr="00164D58">
        <w:t xml:space="preserve"> в </w:t>
      </w:r>
      <w:r w:rsidR="007751C7">
        <w:rPr>
          <w:lang w:val="uk-UA"/>
        </w:rPr>
        <w:t>5</w:t>
      </w:r>
      <w:r w:rsidR="00DB26B5" w:rsidRPr="00164D58">
        <w:t>-</w:t>
      </w:r>
      <w:proofErr w:type="spellStart"/>
      <w:r w:rsidR="00DB26B5" w:rsidRPr="00164D58">
        <w:t>денний</w:t>
      </w:r>
      <w:proofErr w:type="spellEnd"/>
      <w:r w:rsidR="00DB26B5" w:rsidRPr="00164D58">
        <w:t xml:space="preserve"> </w:t>
      </w:r>
      <w:proofErr w:type="spellStart"/>
      <w:r w:rsidR="00DB26B5" w:rsidRPr="00164D58">
        <w:t>термін</w:t>
      </w:r>
      <w:proofErr w:type="spellEnd"/>
      <w:r w:rsidR="00DB26B5" w:rsidRPr="00164D58">
        <w:t xml:space="preserve"> </w:t>
      </w:r>
      <w:proofErr w:type="spellStart"/>
      <w:r w:rsidR="00DB26B5" w:rsidRPr="00164D58">
        <w:t>повернути</w:t>
      </w:r>
      <w:proofErr w:type="spellEnd"/>
      <w:r w:rsidR="00DB26B5" w:rsidRPr="00164D58">
        <w:t xml:space="preserve"> </w:t>
      </w:r>
      <w:proofErr w:type="spellStart"/>
      <w:r w:rsidR="00DB26B5" w:rsidRPr="00164D58">
        <w:t>об'єкт</w:t>
      </w:r>
      <w:proofErr w:type="spellEnd"/>
      <w:r w:rsidR="00DB26B5" w:rsidRPr="00164D58">
        <w:t xml:space="preserve"> </w:t>
      </w:r>
      <w:proofErr w:type="spellStart"/>
      <w:r w:rsidR="00DB26B5" w:rsidRPr="00164D58">
        <w:t>оренди</w:t>
      </w:r>
      <w:proofErr w:type="spellEnd"/>
      <w:r w:rsidR="00DB26B5" w:rsidRPr="00164D58">
        <w:t xml:space="preserve"> </w:t>
      </w:r>
      <w:r w:rsidR="00DB26B5">
        <w:rPr>
          <w:lang w:val="uk-UA"/>
        </w:rPr>
        <w:t>до</w:t>
      </w:r>
      <w:r w:rsidR="00DB26B5" w:rsidRPr="00164D58">
        <w:t xml:space="preserve"> </w:t>
      </w:r>
      <w:proofErr w:type="spellStart"/>
      <w:r w:rsidR="00DB26B5" w:rsidRPr="00164D58">
        <w:t>Новотроїцьк</w:t>
      </w:r>
      <w:r w:rsidR="00DB26B5">
        <w:rPr>
          <w:lang w:val="uk-UA"/>
        </w:rPr>
        <w:t>ого</w:t>
      </w:r>
      <w:proofErr w:type="spellEnd"/>
      <w:r w:rsidR="00DB26B5">
        <w:rPr>
          <w:lang w:val="uk-UA"/>
        </w:rPr>
        <w:t xml:space="preserve"> ЖКП</w:t>
      </w:r>
      <w:r w:rsidR="00DB26B5" w:rsidRPr="00164D58">
        <w:t xml:space="preserve"> за актом </w:t>
      </w:r>
      <w:proofErr w:type="spellStart"/>
      <w:r w:rsidR="00DB26B5" w:rsidRPr="00164D58">
        <w:t>прийняття-передачі</w:t>
      </w:r>
      <w:proofErr w:type="spellEnd"/>
      <w:r w:rsidR="00DB26B5" w:rsidRPr="00164D58">
        <w:t>.</w:t>
      </w:r>
    </w:p>
    <w:p w:rsidR="00DB26B5" w:rsidRPr="00786B46" w:rsidRDefault="00DB26B5" w:rsidP="00DB26B5">
      <w:pPr>
        <w:ind w:firstLine="708"/>
        <w:jc w:val="both"/>
      </w:pPr>
      <w:r w:rsidRPr="00786B46">
        <w:t>11.</w:t>
      </w:r>
      <w:r w:rsidR="005C50EA">
        <w:rPr>
          <w:lang w:val="uk-UA"/>
        </w:rPr>
        <w:t>5</w:t>
      </w:r>
      <w:r w:rsidRPr="00786B46">
        <w:t xml:space="preserve">. </w:t>
      </w:r>
      <w:proofErr w:type="spellStart"/>
      <w:r w:rsidRPr="00786B46">
        <w:t>Якщо</w:t>
      </w:r>
      <w:proofErr w:type="spellEnd"/>
      <w:r w:rsidRPr="00786B46">
        <w:t xml:space="preserve"> </w:t>
      </w:r>
      <w:proofErr w:type="spellStart"/>
      <w:r w:rsidRPr="00786B46">
        <w:t>орендар</w:t>
      </w:r>
      <w:proofErr w:type="spellEnd"/>
      <w:r w:rsidRPr="00786B46">
        <w:t xml:space="preserve"> не </w:t>
      </w:r>
      <w:proofErr w:type="spellStart"/>
      <w:r w:rsidRPr="00786B46">
        <w:t>виконує</w:t>
      </w:r>
      <w:proofErr w:type="spellEnd"/>
      <w:r w:rsidRPr="00786B46">
        <w:t xml:space="preserve"> </w:t>
      </w:r>
      <w:proofErr w:type="spellStart"/>
      <w:r w:rsidRPr="00786B46">
        <w:t>обов'язки</w:t>
      </w:r>
      <w:proofErr w:type="spellEnd"/>
      <w:r w:rsidRPr="00786B46">
        <w:t xml:space="preserve"> </w:t>
      </w:r>
      <w:proofErr w:type="spellStart"/>
      <w:r w:rsidRPr="00786B46">
        <w:t>щодо</w:t>
      </w:r>
      <w:proofErr w:type="spellEnd"/>
      <w:r w:rsidRPr="00786B46">
        <w:t xml:space="preserve"> </w:t>
      </w:r>
      <w:proofErr w:type="spellStart"/>
      <w:r w:rsidRPr="00786B46">
        <w:t>повернення</w:t>
      </w:r>
      <w:proofErr w:type="spellEnd"/>
      <w:r w:rsidRPr="00786B46">
        <w:t xml:space="preserve"> </w:t>
      </w:r>
      <w:proofErr w:type="spellStart"/>
      <w:r w:rsidRPr="00786B46">
        <w:t>об'єкта</w:t>
      </w:r>
      <w:proofErr w:type="spellEnd"/>
      <w:r w:rsidRPr="00786B46">
        <w:t xml:space="preserve"> </w:t>
      </w:r>
      <w:proofErr w:type="spellStart"/>
      <w:r w:rsidRPr="00786B46">
        <w:t>оренди</w:t>
      </w:r>
      <w:proofErr w:type="spellEnd"/>
      <w:r w:rsidRPr="00786B46">
        <w:t xml:space="preserve">, </w:t>
      </w:r>
      <w:proofErr w:type="spellStart"/>
      <w:r w:rsidRPr="00786B46">
        <w:t>орендодавець</w:t>
      </w:r>
      <w:proofErr w:type="spellEnd"/>
      <w:r w:rsidRPr="00786B46">
        <w:t xml:space="preserve"> </w:t>
      </w:r>
      <w:proofErr w:type="spellStart"/>
      <w:r w:rsidRPr="00786B46">
        <w:t>має</w:t>
      </w:r>
      <w:proofErr w:type="spellEnd"/>
      <w:r w:rsidRPr="00786B46">
        <w:t xml:space="preserve"> право </w:t>
      </w:r>
      <w:proofErr w:type="spellStart"/>
      <w:r w:rsidRPr="00786B46">
        <w:t>вимагати</w:t>
      </w:r>
      <w:proofErr w:type="spellEnd"/>
      <w:r w:rsidRPr="00786B46">
        <w:t xml:space="preserve"> </w:t>
      </w:r>
      <w:proofErr w:type="spellStart"/>
      <w:r w:rsidRPr="00786B46">
        <w:t>від</w:t>
      </w:r>
      <w:proofErr w:type="spellEnd"/>
      <w:r w:rsidRPr="00786B46">
        <w:t xml:space="preserve"> </w:t>
      </w:r>
      <w:proofErr w:type="spellStart"/>
      <w:r w:rsidRPr="00786B46">
        <w:t>орендаря</w:t>
      </w:r>
      <w:proofErr w:type="spellEnd"/>
      <w:r w:rsidRPr="00786B46">
        <w:t xml:space="preserve"> </w:t>
      </w:r>
      <w:proofErr w:type="spellStart"/>
      <w:r w:rsidRPr="00786B46">
        <w:t>сплати</w:t>
      </w:r>
      <w:proofErr w:type="spellEnd"/>
      <w:r w:rsidRPr="00786B46">
        <w:t xml:space="preserve"> неустойки у </w:t>
      </w:r>
      <w:proofErr w:type="spellStart"/>
      <w:r w:rsidRPr="00786B46">
        <w:t>розмі</w:t>
      </w:r>
      <w:proofErr w:type="gramStart"/>
      <w:r w:rsidRPr="00786B46">
        <w:t>р</w:t>
      </w:r>
      <w:proofErr w:type="gramEnd"/>
      <w:r w:rsidRPr="00786B46">
        <w:t>і</w:t>
      </w:r>
      <w:proofErr w:type="spellEnd"/>
      <w:r w:rsidRPr="00786B46">
        <w:t xml:space="preserve"> </w:t>
      </w:r>
      <w:proofErr w:type="spellStart"/>
      <w:r w:rsidRPr="00786B46">
        <w:t>подвійної</w:t>
      </w:r>
      <w:proofErr w:type="spellEnd"/>
      <w:r w:rsidRPr="00786B46">
        <w:t xml:space="preserve"> плати за </w:t>
      </w:r>
      <w:proofErr w:type="spellStart"/>
      <w:r w:rsidRPr="00786B46">
        <w:t>користування</w:t>
      </w:r>
      <w:proofErr w:type="spellEnd"/>
      <w:r w:rsidRPr="00786B46">
        <w:t xml:space="preserve"> </w:t>
      </w:r>
      <w:proofErr w:type="spellStart"/>
      <w:r w:rsidRPr="00786B46">
        <w:t>об'єктом</w:t>
      </w:r>
      <w:proofErr w:type="spellEnd"/>
      <w:r w:rsidRPr="00786B46">
        <w:t xml:space="preserve"> за час </w:t>
      </w:r>
      <w:proofErr w:type="spellStart"/>
      <w:r w:rsidRPr="00786B46">
        <w:t>прострочення</w:t>
      </w:r>
      <w:proofErr w:type="spellEnd"/>
      <w:r w:rsidRPr="00786B46">
        <w:t>.</w:t>
      </w:r>
    </w:p>
    <w:p w:rsidR="00DB26B5" w:rsidRPr="00786B46" w:rsidRDefault="00DB26B5" w:rsidP="00DB26B5">
      <w:pPr>
        <w:ind w:firstLine="708"/>
        <w:jc w:val="both"/>
      </w:pPr>
      <w:r w:rsidRPr="00786B46">
        <w:t>11.</w:t>
      </w:r>
      <w:r w:rsidR="005C50EA">
        <w:rPr>
          <w:lang w:val="uk-UA"/>
        </w:rPr>
        <w:t>6</w:t>
      </w:r>
      <w:r w:rsidRPr="00786B46">
        <w:t xml:space="preserve">. </w:t>
      </w:r>
      <w:proofErr w:type="spellStart"/>
      <w:r w:rsidRPr="00786B46">
        <w:t>Якщо</w:t>
      </w:r>
      <w:proofErr w:type="spellEnd"/>
      <w:r w:rsidRPr="00786B46">
        <w:t xml:space="preserve"> </w:t>
      </w:r>
      <w:proofErr w:type="spellStart"/>
      <w:r w:rsidRPr="00786B46">
        <w:t>орендар</w:t>
      </w:r>
      <w:proofErr w:type="spellEnd"/>
      <w:r w:rsidRPr="00786B46">
        <w:t xml:space="preserve"> </w:t>
      </w:r>
      <w:proofErr w:type="gramStart"/>
      <w:r w:rsidRPr="00786B46">
        <w:t xml:space="preserve">допустив </w:t>
      </w:r>
      <w:proofErr w:type="spellStart"/>
      <w:r w:rsidRPr="00786B46">
        <w:t>погіршення</w:t>
      </w:r>
      <w:proofErr w:type="spellEnd"/>
      <w:r w:rsidRPr="00786B46">
        <w:t xml:space="preserve"> стану </w:t>
      </w:r>
      <w:proofErr w:type="spellStart"/>
      <w:r w:rsidRPr="00786B46">
        <w:t>орендованого</w:t>
      </w:r>
      <w:proofErr w:type="spellEnd"/>
      <w:r w:rsidRPr="00786B46">
        <w:t xml:space="preserve"> майна </w:t>
      </w:r>
      <w:proofErr w:type="spellStart"/>
      <w:r w:rsidRPr="00786B46">
        <w:t>або</w:t>
      </w:r>
      <w:proofErr w:type="spellEnd"/>
      <w:r w:rsidRPr="00786B46">
        <w:t xml:space="preserve"> </w:t>
      </w:r>
      <w:proofErr w:type="spellStart"/>
      <w:r w:rsidRPr="00786B46">
        <w:t>його</w:t>
      </w:r>
      <w:proofErr w:type="spellEnd"/>
      <w:proofErr w:type="gramEnd"/>
      <w:r w:rsidRPr="00786B46">
        <w:t xml:space="preserve"> </w:t>
      </w:r>
      <w:proofErr w:type="spellStart"/>
      <w:r w:rsidRPr="00786B46">
        <w:t>загибель</w:t>
      </w:r>
      <w:proofErr w:type="spellEnd"/>
      <w:r w:rsidRPr="00786B46">
        <w:t xml:space="preserve">, </w:t>
      </w:r>
      <w:proofErr w:type="spellStart"/>
      <w:r w:rsidRPr="00786B46">
        <w:t>він</w:t>
      </w:r>
      <w:proofErr w:type="spellEnd"/>
      <w:r w:rsidRPr="00786B46">
        <w:t xml:space="preserve"> повинен </w:t>
      </w:r>
      <w:proofErr w:type="spellStart"/>
      <w:r w:rsidRPr="00786B46">
        <w:t>відшкодувати</w:t>
      </w:r>
      <w:proofErr w:type="spellEnd"/>
      <w:r w:rsidRPr="00786B46">
        <w:t xml:space="preserve"> </w:t>
      </w:r>
      <w:proofErr w:type="spellStart"/>
      <w:r w:rsidRPr="00786B46">
        <w:t>орендодавцеві</w:t>
      </w:r>
      <w:proofErr w:type="spellEnd"/>
      <w:r w:rsidRPr="00786B46">
        <w:t xml:space="preserve"> </w:t>
      </w:r>
      <w:proofErr w:type="spellStart"/>
      <w:r w:rsidRPr="00786B46">
        <w:t>збитки</w:t>
      </w:r>
      <w:proofErr w:type="spellEnd"/>
      <w:r w:rsidRPr="00786B46">
        <w:t xml:space="preserve">, </w:t>
      </w:r>
      <w:proofErr w:type="spellStart"/>
      <w:r w:rsidRPr="00786B46">
        <w:t>якщо</w:t>
      </w:r>
      <w:proofErr w:type="spellEnd"/>
      <w:r w:rsidRPr="00786B46">
        <w:t xml:space="preserve"> не </w:t>
      </w:r>
      <w:proofErr w:type="spellStart"/>
      <w:r w:rsidRPr="00786B46">
        <w:t>доведе</w:t>
      </w:r>
      <w:proofErr w:type="spellEnd"/>
      <w:r w:rsidRPr="00786B46">
        <w:t xml:space="preserve">, </w:t>
      </w:r>
      <w:proofErr w:type="spellStart"/>
      <w:r w:rsidRPr="00786B46">
        <w:t>що</w:t>
      </w:r>
      <w:proofErr w:type="spellEnd"/>
      <w:r w:rsidRPr="00786B46">
        <w:t xml:space="preserve"> </w:t>
      </w:r>
      <w:proofErr w:type="spellStart"/>
      <w:r w:rsidRPr="00786B46">
        <w:t>погіршення</w:t>
      </w:r>
      <w:proofErr w:type="spellEnd"/>
      <w:r>
        <w:rPr>
          <w:lang w:val="uk-UA"/>
        </w:rPr>
        <w:t xml:space="preserve"> стану </w:t>
      </w:r>
      <w:r>
        <w:t xml:space="preserve"> </w:t>
      </w:r>
      <w:proofErr w:type="spellStart"/>
      <w:r>
        <w:t>або</w:t>
      </w:r>
      <w:proofErr w:type="spellEnd"/>
      <w:r>
        <w:t xml:space="preserve"> з</w:t>
      </w:r>
      <w:r>
        <w:rPr>
          <w:lang w:val="uk-UA"/>
        </w:rPr>
        <w:t xml:space="preserve">нищення </w:t>
      </w:r>
      <w:r w:rsidRPr="00786B46">
        <w:t xml:space="preserve"> майна </w:t>
      </w:r>
      <w:proofErr w:type="spellStart"/>
      <w:r w:rsidRPr="00786B46">
        <w:t>сталися</w:t>
      </w:r>
      <w:proofErr w:type="spellEnd"/>
      <w:r w:rsidRPr="00786B46">
        <w:t xml:space="preserve"> не з </w:t>
      </w:r>
      <w:proofErr w:type="spellStart"/>
      <w:r w:rsidRPr="00786B46">
        <w:t>його</w:t>
      </w:r>
      <w:proofErr w:type="spellEnd"/>
      <w:r w:rsidRPr="00786B46">
        <w:t xml:space="preserve"> вини. </w:t>
      </w:r>
    </w:p>
    <w:p w:rsidR="00DB26B5" w:rsidRPr="00786B46" w:rsidRDefault="00DB26B5" w:rsidP="00DB26B5">
      <w:pPr>
        <w:ind w:firstLine="708"/>
        <w:jc w:val="both"/>
      </w:pPr>
      <w:r w:rsidRPr="00786B46">
        <w:t>11.</w:t>
      </w:r>
      <w:r w:rsidR="005C50EA">
        <w:rPr>
          <w:lang w:val="uk-UA"/>
        </w:rPr>
        <w:t>7</w:t>
      </w:r>
      <w:r w:rsidRPr="00786B46">
        <w:t xml:space="preserve">. Порядок </w:t>
      </w:r>
      <w:proofErr w:type="spellStart"/>
      <w:r w:rsidRPr="00786B46">
        <w:t>повернення</w:t>
      </w:r>
      <w:proofErr w:type="spellEnd"/>
      <w:r w:rsidRPr="00786B46">
        <w:t xml:space="preserve"> </w:t>
      </w:r>
      <w:proofErr w:type="spellStart"/>
      <w:r w:rsidRPr="00786B46">
        <w:t>орендованих</w:t>
      </w:r>
      <w:proofErr w:type="spellEnd"/>
      <w:r w:rsidRPr="00786B46">
        <w:t xml:space="preserve"> </w:t>
      </w:r>
      <w:proofErr w:type="spellStart"/>
      <w:r w:rsidRPr="00786B46">
        <w:t>меліоративних</w:t>
      </w:r>
      <w:proofErr w:type="spellEnd"/>
      <w:r w:rsidRPr="00786B46">
        <w:t xml:space="preserve">  систем </w:t>
      </w:r>
      <w:proofErr w:type="spellStart"/>
      <w:r w:rsidRPr="00786B46">
        <w:t>визначається</w:t>
      </w:r>
      <w:proofErr w:type="spellEnd"/>
      <w:r w:rsidRPr="00786B46">
        <w:t xml:space="preserve"> </w:t>
      </w:r>
      <w:proofErr w:type="spellStart"/>
      <w:r w:rsidRPr="00786B46">
        <w:t>відповідно</w:t>
      </w:r>
      <w:proofErr w:type="spellEnd"/>
      <w:r w:rsidRPr="00786B46">
        <w:t xml:space="preserve"> до Порядку </w:t>
      </w:r>
      <w:proofErr w:type="spellStart"/>
      <w:r w:rsidRPr="00786B46">
        <w:t>повернення</w:t>
      </w:r>
      <w:proofErr w:type="spellEnd"/>
      <w:r w:rsidRPr="00786B46">
        <w:t xml:space="preserve"> </w:t>
      </w:r>
      <w:proofErr w:type="spellStart"/>
      <w:r w:rsidRPr="00786B46">
        <w:t>орендованих</w:t>
      </w:r>
      <w:proofErr w:type="spellEnd"/>
      <w:r w:rsidRPr="00786B46">
        <w:t xml:space="preserve"> </w:t>
      </w:r>
      <w:proofErr w:type="spellStart"/>
      <w:r w:rsidRPr="00786B46">
        <w:t>цілісних</w:t>
      </w:r>
      <w:proofErr w:type="spellEnd"/>
      <w:r w:rsidRPr="00786B46">
        <w:t xml:space="preserve"> </w:t>
      </w:r>
      <w:proofErr w:type="spellStart"/>
      <w:r w:rsidRPr="00786B46">
        <w:t>майнових</w:t>
      </w:r>
      <w:proofErr w:type="spellEnd"/>
      <w:r w:rsidRPr="00786B46">
        <w:t xml:space="preserve"> </w:t>
      </w:r>
      <w:proofErr w:type="spellStart"/>
      <w:r w:rsidRPr="00786B46">
        <w:t>комплексів</w:t>
      </w:r>
      <w:proofErr w:type="spellEnd"/>
      <w:r w:rsidRPr="00786B46">
        <w:t xml:space="preserve"> </w:t>
      </w:r>
      <w:proofErr w:type="spellStart"/>
      <w:r w:rsidRPr="00786B46">
        <w:t>державних</w:t>
      </w:r>
      <w:proofErr w:type="spellEnd"/>
      <w:r w:rsidRPr="00786B46">
        <w:t xml:space="preserve"> </w:t>
      </w:r>
      <w:proofErr w:type="spellStart"/>
      <w:proofErr w:type="gramStart"/>
      <w:r w:rsidRPr="00786B46">
        <w:t>п</w:t>
      </w:r>
      <w:proofErr w:type="gramEnd"/>
      <w:r w:rsidRPr="00786B46">
        <w:t>ідприємств</w:t>
      </w:r>
      <w:proofErr w:type="spellEnd"/>
      <w:r w:rsidRPr="00786B46">
        <w:t xml:space="preserve"> </w:t>
      </w:r>
      <w:proofErr w:type="spellStart"/>
      <w:r w:rsidRPr="00786B46">
        <w:t>після</w:t>
      </w:r>
      <w:proofErr w:type="spellEnd"/>
      <w:r w:rsidRPr="00786B46">
        <w:t xml:space="preserve"> </w:t>
      </w:r>
      <w:proofErr w:type="spellStart"/>
      <w:r w:rsidRPr="00786B46">
        <w:t>припинення</w:t>
      </w:r>
      <w:proofErr w:type="spellEnd"/>
      <w:r w:rsidRPr="00786B46">
        <w:t xml:space="preserve"> </w:t>
      </w:r>
      <w:proofErr w:type="spellStart"/>
      <w:r w:rsidRPr="00786B46">
        <w:t>або</w:t>
      </w:r>
      <w:proofErr w:type="spellEnd"/>
      <w:r w:rsidRPr="00786B46">
        <w:t xml:space="preserve"> </w:t>
      </w:r>
      <w:proofErr w:type="spellStart"/>
      <w:r w:rsidRPr="00786B46">
        <w:t>розірвання</w:t>
      </w:r>
      <w:proofErr w:type="spellEnd"/>
      <w:r w:rsidRPr="00786B46">
        <w:t xml:space="preserve"> договору </w:t>
      </w:r>
      <w:proofErr w:type="spellStart"/>
      <w:r w:rsidRPr="00786B46">
        <w:t>оренди</w:t>
      </w:r>
      <w:proofErr w:type="spellEnd"/>
      <w:r w:rsidR="00FB2030">
        <w:rPr>
          <w:lang w:val="uk-UA"/>
        </w:rPr>
        <w:t>,</w:t>
      </w:r>
      <w:r w:rsidRPr="00786B46">
        <w:t xml:space="preserve"> </w:t>
      </w:r>
      <w:proofErr w:type="spellStart"/>
      <w:r w:rsidRPr="00786B46">
        <w:t>затвердженого</w:t>
      </w:r>
      <w:proofErr w:type="spellEnd"/>
      <w:r w:rsidRPr="00786B46">
        <w:t xml:space="preserve"> наказом Фонду державного майна </w:t>
      </w:r>
      <w:proofErr w:type="spellStart"/>
      <w:r w:rsidRPr="00786B46">
        <w:t>України</w:t>
      </w:r>
      <w:proofErr w:type="spellEnd"/>
      <w:r w:rsidRPr="00786B46">
        <w:t xml:space="preserve"> </w:t>
      </w:r>
      <w:proofErr w:type="spellStart"/>
      <w:r w:rsidRPr="00786B46">
        <w:t>від</w:t>
      </w:r>
      <w:proofErr w:type="spellEnd"/>
      <w:r w:rsidRPr="00786B46">
        <w:t xml:space="preserve"> 07.08.97 № 847. </w:t>
      </w:r>
    </w:p>
    <w:p w:rsidR="00DB26B5" w:rsidRPr="00786B46" w:rsidRDefault="00DB26B5" w:rsidP="00DB26B5">
      <w:pPr>
        <w:jc w:val="both"/>
      </w:pPr>
    </w:p>
    <w:p w:rsidR="00DB26B5" w:rsidRPr="00786B46" w:rsidRDefault="00DB26B5" w:rsidP="00DB26B5">
      <w:pPr>
        <w:jc w:val="center"/>
        <w:rPr>
          <w:rStyle w:val="a3"/>
        </w:rPr>
      </w:pPr>
      <w:r w:rsidRPr="00786B46">
        <w:rPr>
          <w:rStyle w:val="a3"/>
        </w:rPr>
        <w:t xml:space="preserve">12. </w:t>
      </w:r>
      <w:proofErr w:type="spellStart"/>
      <w:r w:rsidRPr="00786B46">
        <w:rPr>
          <w:rStyle w:val="a3"/>
        </w:rPr>
        <w:t>Заключні</w:t>
      </w:r>
      <w:proofErr w:type="spellEnd"/>
      <w:r w:rsidRPr="00786B46">
        <w:rPr>
          <w:rStyle w:val="a3"/>
        </w:rPr>
        <w:t xml:space="preserve"> </w:t>
      </w:r>
      <w:proofErr w:type="spellStart"/>
      <w:r w:rsidRPr="00786B46">
        <w:rPr>
          <w:rStyle w:val="a3"/>
        </w:rPr>
        <w:t>положення</w:t>
      </w:r>
      <w:proofErr w:type="spellEnd"/>
    </w:p>
    <w:p w:rsidR="00DB26B5" w:rsidRPr="00786B46" w:rsidRDefault="00DB26B5" w:rsidP="00DB26B5">
      <w:pPr>
        <w:ind w:firstLine="708"/>
        <w:jc w:val="both"/>
      </w:pPr>
    </w:p>
    <w:p w:rsidR="00DB26B5" w:rsidRPr="00786B46" w:rsidRDefault="00DB26B5" w:rsidP="00DB26B5">
      <w:pPr>
        <w:ind w:firstLine="708"/>
        <w:jc w:val="both"/>
      </w:pPr>
      <w:r w:rsidRPr="00786B46">
        <w:t xml:space="preserve">12.1. У </w:t>
      </w:r>
      <w:proofErr w:type="spellStart"/>
      <w:r w:rsidRPr="00786B46">
        <w:t>випадках</w:t>
      </w:r>
      <w:proofErr w:type="spellEnd"/>
      <w:r w:rsidRPr="00786B46">
        <w:t xml:space="preserve">, не </w:t>
      </w:r>
      <w:proofErr w:type="spellStart"/>
      <w:r w:rsidRPr="00786B46">
        <w:t>передбачених</w:t>
      </w:r>
      <w:proofErr w:type="spellEnd"/>
      <w:r w:rsidRPr="00786B46">
        <w:t xml:space="preserve"> </w:t>
      </w:r>
      <w:proofErr w:type="spellStart"/>
      <w:r w:rsidRPr="00786B46">
        <w:t>цим</w:t>
      </w:r>
      <w:proofErr w:type="spellEnd"/>
      <w:r w:rsidRPr="00786B46">
        <w:t xml:space="preserve"> </w:t>
      </w:r>
      <w:proofErr w:type="spellStart"/>
      <w:r w:rsidRPr="00786B46">
        <w:t>Положенням</w:t>
      </w:r>
      <w:proofErr w:type="spellEnd"/>
      <w:r w:rsidRPr="00786B46">
        <w:t xml:space="preserve">, </w:t>
      </w:r>
      <w:proofErr w:type="spellStart"/>
      <w:r w:rsidRPr="00786B46">
        <w:t>суб`єкти</w:t>
      </w:r>
      <w:proofErr w:type="spellEnd"/>
      <w:r w:rsidRPr="00786B46">
        <w:t xml:space="preserve"> </w:t>
      </w:r>
      <w:proofErr w:type="spellStart"/>
      <w:r w:rsidRPr="00786B46">
        <w:t>орендних</w:t>
      </w:r>
      <w:proofErr w:type="spellEnd"/>
      <w:r w:rsidRPr="00786B46">
        <w:t xml:space="preserve"> </w:t>
      </w:r>
      <w:proofErr w:type="spellStart"/>
      <w:r w:rsidRPr="00786B46">
        <w:t>відносин</w:t>
      </w:r>
      <w:proofErr w:type="spellEnd"/>
      <w:r w:rsidRPr="00786B46">
        <w:t xml:space="preserve"> </w:t>
      </w:r>
      <w:proofErr w:type="spellStart"/>
      <w:r w:rsidRPr="00786B46">
        <w:t>керуються</w:t>
      </w:r>
      <w:proofErr w:type="spellEnd"/>
      <w:r w:rsidRPr="00786B46">
        <w:t xml:space="preserve"> </w:t>
      </w:r>
      <w:proofErr w:type="spellStart"/>
      <w:r w:rsidRPr="00786B46">
        <w:t>чинним</w:t>
      </w:r>
      <w:proofErr w:type="spellEnd"/>
      <w:r w:rsidRPr="00786B46">
        <w:t xml:space="preserve"> </w:t>
      </w:r>
      <w:proofErr w:type="spellStart"/>
      <w:r w:rsidRPr="00786B46">
        <w:t>законодавством</w:t>
      </w:r>
      <w:proofErr w:type="spellEnd"/>
      <w:r w:rsidRPr="00786B46">
        <w:t xml:space="preserve"> </w:t>
      </w:r>
      <w:proofErr w:type="spellStart"/>
      <w:r w:rsidRPr="00786B46">
        <w:t>України</w:t>
      </w:r>
      <w:proofErr w:type="spellEnd"/>
      <w:r w:rsidRPr="00786B46">
        <w:t>.</w:t>
      </w:r>
    </w:p>
    <w:p w:rsidR="00DB26B5" w:rsidRPr="00786B46" w:rsidRDefault="00DB26B5" w:rsidP="00DB26B5">
      <w:pPr>
        <w:jc w:val="both"/>
      </w:pPr>
    </w:p>
    <w:p w:rsidR="00DB26B5" w:rsidRPr="00786B46" w:rsidRDefault="00DB26B5" w:rsidP="00DB26B5">
      <w:pPr>
        <w:jc w:val="both"/>
      </w:pPr>
    </w:p>
    <w:p w:rsidR="00DB26B5" w:rsidRPr="00786B46" w:rsidRDefault="00DB26B5" w:rsidP="00DB26B5">
      <w:pPr>
        <w:jc w:val="both"/>
      </w:pPr>
    </w:p>
    <w:p w:rsidR="00DB26B5" w:rsidRDefault="00DB26B5" w:rsidP="00DB26B5">
      <w:pPr>
        <w:tabs>
          <w:tab w:val="left" w:pos="5520"/>
        </w:tabs>
        <w:rPr>
          <w:lang w:val="uk-UA"/>
        </w:rPr>
      </w:pPr>
    </w:p>
    <w:p w:rsidR="00DB26B5" w:rsidRDefault="00DB26B5" w:rsidP="00DB26B5">
      <w:pPr>
        <w:tabs>
          <w:tab w:val="left" w:pos="5520"/>
        </w:tabs>
        <w:rPr>
          <w:lang w:val="uk-UA"/>
        </w:rPr>
      </w:pPr>
    </w:p>
    <w:p w:rsidR="00DB26B5" w:rsidRDefault="00DB26B5" w:rsidP="00DB26B5">
      <w:pPr>
        <w:rPr>
          <w:rStyle w:val="a3"/>
          <w:caps/>
          <w:lang w:val="uk-UA"/>
        </w:rPr>
      </w:pPr>
    </w:p>
    <w:p w:rsidR="00A21095" w:rsidRDefault="00DB26B5" w:rsidP="00DB26B5">
      <w:pPr>
        <w:rPr>
          <w:rStyle w:val="a3"/>
          <w:caps/>
          <w:lang w:val="uk-UA"/>
        </w:rPr>
      </w:pPr>
      <w:r>
        <w:rPr>
          <w:rStyle w:val="a3"/>
          <w:caps/>
          <w:lang w:val="uk-UA"/>
        </w:rPr>
        <w:t xml:space="preserve">                            </w:t>
      </w:r>
      <w:r w:rsidR="00B7474B">
        <w:rPr>
          <w:rStyle w:val="a3"/>
          <w:caps/>
          <w:lang w:val="uk-UA"/>
        </w:rPr>
        <w:t xml:space="preserve">                                   </w:t>
      </w:r>
    </w:p>
    <w:p w:rsidR="00A21095" w:rsidRDefault="00A21095" w:rsidP="00DB26B5">
      <w:pPr>
        <w:rPr>
          <w:rStyle w:val="a3"/>
          <w:caps/>
          <w:lang w:val="uk-UA"/>
        </w:rPr>
      </w:pPr>
    </w:p>
    <w:p w:rsidR="00A21095" w:rsidRDefault="00A21095" w:rsidP="00DB26B5">
      <w:pPr>
        <w:rPr>
          <w:rStyle w:val="a3"/>
          <w:caps/>
          <w:lang w:val="uk-UA"/>
        </w:rPr>
      </w:pPr>
    </w:p>
    <w:p w:rsidR="00A21095" w:rsidRDefault="00A21095" w:rsidP="00DB26B5">
      <w:pPr>
        <w:rPr>
          <w:rStyle w:val="a3"/>
          <w:caps/>
          <w:lang w:val="uk-UA"/>
        </w:rPr>
      </w:pPr>
    </w:p>
    <w:p w:rsidR="00A21095" w:rsidRDefault="00A21095" w:rsidP="00DB26B5">
      <w:pPr>
        <w:rPr>
          <w:rStyle w:val="a3"/>
          <w:caps/>
          <w:lang w:val="uk-UA"/>
        </w:rPr>
      </w:pPr>
    </w:p>
    <w:p w:rsidR="00A21095" w:rsidRDefault="00A21095" w:rsidP="00DB26B5">
      <w:pPr>
        <w:rPr>
          <w:rStyle w:val="a3"/>
          <w:caps/>
          <w:lang w:val="uk-UA"/>
        </w:rPr>
      </w:pPr>
    </w:p>
    <w:p w:rsidR="00A21095" w:rsidRDefault="00A21095" w:rsidP="00DB26B5">
      <w:pPr>
        <w:rPr>
          <w:rStyle w:val="a3"/>
          <w:caps/>
          <w:lang w:val="uk-UA"/>
        </w:rPr>
      </w:pPr>
    </w:p>
    <w:p w:rsidR="00A21095" w:rsidRDefault="00A21095" w:rsidP="00DB26B5">
      <w:pPr>
        <w:rPr>
          <w:rStyle w:val="a3"/>
          <w:caps/>
          <w:lang w:val="uk-UA"/>
        </w:rPr>
      </w:pPr>
    </w:p>
    <w:p w:rsidR="00A21095" w:rsidRDefault="00A21095" w:rsidP="00DB26B5">
      <w:pPr>
        <w:rPr>
          <w:rStyle w:val="a3"/>
          <w:caps/>
          <w:lang w:val="uk-UA"/>
        </w:rPr>
      </w:pPr>
    </w:p>
    <w:p w:rsidR="00A21095" w:rsidRDefault="00A21095" w:rsidP="00DB26B5">
      <w:pPr>
        <w:rPr>
          <w:rStyle w:val="a3"/>
          <w:caps/>
          <w:lang w:val="uk-UA"/>
        </w:rPr>
      </w:pPr>
    </w:p>
    <w:p w:rsidR="00A21095" w:rsidRDefault="00A21095" w:rsidP="00DB26B5">
      <w:pPr>
        <w:rPr>
          <w:rStyle w:val="a3"/>
          <w:caps/>
          <w:lang w:val="uk-UA"/>
        </w:rPr>
      </w:pPr>
    </w:p>
    <w:p w:rsidR="00A21095" w:rsidRDefault="00A21095" w:rsidP="00DB26B5">
      <w:pPr>
        <w:rPr>
          <w:rStyle w:val="a3"/>
          <w:caps/>
          <w:lang w:val="uk-UA"/>
        </w:rPr>
      </w:pPr>
    </w:p>
    <w:p w:rsidR="00A21095" w:rsidRDefault="00A21095" w:rsidP="00DB26B5">
      <w:pPr>
        <w:rPr>
          <w:rStyle w:val="a3"/>
          <w:caps/>
          <w:lang w:val="uk-UA"/>
        </w:rPr>
      </w:pPr>
    </w:p>
    <w:p w:rsidR="00A21095" w:rsidRDefault="00A21095" w:rsidP="00DB26B5">
      <w:pPr>
        <w:rPr>
          <w:rStyle w:val="a3"/>
          <w:caps/>
          <w:lang w:val="uk-UA"/>
        </w:rPr>
      </w:pPr>
    </w:p>
    <w:p w:rsidR="00A21095" w:rsidRDefault="00A21095" w:rsidP="00DB26B5">
      <w:pPr>
        <w:rPr>
          <w:rStyle w:val="a3"/>
          <w:caps/>
          <w:lang w:val="uk-UA"/>
        </w:rPr>
      </w:pPr>
    </w:p>
    <w:p w:rsidR="00A21095" w:rsidRDefault="00A21095" w:rsidP="00DB26B5">
      <w:pPr>
        <w:rPr>
          <w:rStyle w:val="a3"/>
          <w:caps/>
          <w:lang w:val="uk-UA"/>
        </w:rPr>
      </w:pPr>
    </w:p>
    <w:p w:rsidR="00A21095" w:rsidRDefault="00A21095" w:rsidP="00DB26B5">
      <w:pPr>
        <w:rPr>
          <w:rStyle w:val="a3"/>
          <w:caps/>
          <w:lang w:val="uk-UA"/>
        </w:rPr>
      </w:pPr>
    </w:p>
    <w:p w:rsidR="00A21095" w:rsidRDefault="00A21095" w:rsidP="00DB26B5">
      <w:pPr>
        <w:rPr>
          <w:rStyle w:val="a3"/>
          <w:caps/>
          <w:lang w:val="uk-UA"/>
        </w:rPr>
      </w:pPr>
    </w:p>
    <w:p w:rsidR="00A21095" w:rsidRDefault="00A21095" w:rsidP="00DB26B5">
      <w:pPr>
        <w:rPr>
          <w:rStyle w:val="a3"/>
          <w:caps/>
          <w:lang w:val="uk-UA"/>
        </w:rPr>
      </w:pPr>
    </w:p>
    <w:p w:rsidR="00A21095" w:rsidRDefault="00A21095" w:rsidP="00DB26B5">
      <w:pPr>
        <w:rPr>
          <w:rStyle w:val="a3"/>
          <w:caps/>
          <w:lang w:val="uk-UA"/>
        </w:rPr>
      </w:pPr>
    </w:p>
    <w:p w:rsidR="00A21095" w:rsidRDefault="00A21095" w:rsidP="00DB26B5">
      <w:pPr>
        <w:rPr>
          <w:rStyle w:val="a3"/>
          <w:caps/>
          <w:lang w:val="uk-UA"/>
        </w:rPr>
      </w:pPr>
    </w:p>
    <w:p w:rsidR="00A21095" w:rsidRDefault="00A21095" w:rsidP="00DB26B5">
      <w:pPr>
        <w:rPr>
          <w:rStyle w:val="a3"/>
          <w:caps/>
          <w:lang w:val="uk-UA"/>
        </w:rPr>
      </w:pPr>
    </w:p>
    <w:p w:rsidR="00A21095" w:rsidRDefault="00A21095" w:rsidP="00DB26B5">
      <w:pPr>
        <w:rPr>
          <w:rStyle w:val="a3"/>
          <w:caps/>
          <w:lang w:val="uk-UA"/>
        </w:rPr>
      </w:pPr>
    </w:p>
    <w:p w:rsidR="00DB26B5" w:rsidRPr="00B7474B" w:rsidRDefault="00DB26B5" w:rsidP="00A21095">
      <w:pPr>
        <w:jc w:val="center"/>
        <w:rPr>
          <w:rStyle w:val="a3"/>
          <w:caps/>
          <w:lang w:val="uk-UA"/>
        </w:rPr>
      </w:pPr>
      <w:r w:rsidRPr="00786B46">
        <w:rPr>
          <w:rStyle w:val="a3"/>
          <w:caps/>
        </w:rPr>
        <w:lastRenderedPageBreak/>
        <w:t>Методика</w:t>
      </w:r>
      <w:r w:rsidRPr="00786B46">
        <w:rPr>
          <w:b/>
          <w:bCs/>
          <w:caps/>
        </w:rPr>
        <w:br/>
      </w:r>
      <w:r>
        <w:rPr>
          <w:rStyle w:val="a3"/>
          <w:lang w:val="uk-UA"/>
        </w:rPr>
        <w:t xml:space="preserve">       </w:t>
      </w:r>
      <w:proofErr w:type="spellStart"/>
      <w:r w:rsidRPr="00786B46">
        <w:rPr>
          <w:rStyle w:val="a3"/>
        </w:rPr>
        <w:t>розрахунку</w:t>
      </w:r>
      <w:proofErr w:type="spellEnd"/>
      <w:r w:rsidRPr="00786B46">
        <w:rPr>
          <w:rStyle w:val="a3"/>
        </w:rPr>
        <w:t xml:space="preserve"> та порядок </w:t>
      </w:r>
      <w:proofErr w:type="spellStart"/>
      <w:r w:rsidRPr="00786B46">
        <w:rPr>
          <w:rStyle w:val="a3"/>
        </w:rPr>
        <w:t>використання</w:t>
      </w:r>
      <w:proofErr w:type="spellEnd"/>
      <w:r w:rsidRPr="00786B46">
        <w:rPr>
          <w:rStyle w:val="a3"/>
        </w:rPr>
        <w:t xml:space="preserve"> плати за </w:t>
      </w:r>
      <w:proofErr w:type="spellStart"/>
      <w:r w:rsidRPr="00786B46">
        <w:rPr>
          <w:rStyle w:val="a3"/>
        </w:rPr>
        <w:t>оренду</w:t>
      </w:r>
      <w:proofErr w:type="spellEnd"/>
      <w:r w:rsidRPr="00786B46">
        <w:rPr>
          <w:rStyle w:val="a3"/>
        </w:rPr>
        <w:t xml:space="preserve"> </w:t>
      </w:r>
      <w:proofErr w:type="spellStart"/>
      <w:r w:rsidRPr="00786B46">
        <w:rPr>
          <w:rStyle w:val="a3"/>
        </w:rPr>
        <w:t>меліоративних</w:t>
      </w:r>
      <w:proofErr w:type="spellEnd"/>
      <w:r w:rsidRPr="00786B46">
        <w:rPr>
          <w:rStyle w:val="a3"/>
        </w:rPr>
        <w:t xml:space="preserve"> систем, </w:t>
      </w:r>
      <w:proofErr w:type="spellStart"/>
      <w:r w:rsidRPr="00786B46">
        <w:rPr>
          <w:rStyle w:val="a3"/>
        </w:rPr>
        <w:t>що</w:t>
      </w:r>
      <w:proofErr w:type="spellEnd"/>
    </w:p>
    <w:p w:rsidR="00DB26B5" w:rsidRPr="00BB33D3" w:rsidRDefault="00DB26B5" w:rsidP="00A21095">
      <w:pPr>
        <w:jc w:val="center"/>
        <w:rPr>
          <w:rStyle w:val="a3"/>
          <w:lang w:val="uk-UA"/>
        </w:rPr>
      </w:pPr>
      <w:r>
        <w:rPr>
          <w:rStyle w:val="a3"/>
          <w:lang w:val="uk-UA"/>
        </w:rPr>
        <w:t>п</w:t>
      </w:r>
      <w:proofErr w:type="spellStart"/>
      <w:r>
        <w:rPr>
          <w:rStyle w:val="a3"/>
        </w:rPr>
        <w:t>еребува</w:t>
      </w:r>
      <w:r>
        <w:rPr>
          <w:rStyle w:val="a3"/>
          <w:lang w:val="uk-UA"/>
        </w:rPr>
        <w:t>ють</w:t>
      </w:r>
      <w:proofErr w:type="spellEnd"/>
      <w:r>
        <w:rPr>
          <w:rStyle w:val="a3"/>
          <w:lang w:val="uk-UA"/>
        </w:rPr>
        <w:t xml:space="preserve"> </w:t>
      </w:r>
      <w:r w:rsidRPr="00786B46">
        <w:rPr>
          <w:rStyle w:val="a3"/>
        </w:rPr>
        <w:t xml:space="preserve"> у </w:t>
      </w:r>
      <w:proofErr w:type="spellStart"/>
      <w:r w:rsidRPr="00786B46">
        <w:rPr>
          <w:rStyle w:val="a3"/>
        </w:rPr>
        <w:t>комун</w:t>
      </w:r>
      <w:r>
        <w:rPr>
          <w:rStyle w:val="a3"/>
        </w:rPr>
        <w:t>альній</w:t>
      </w:r>
      <w:proofErr w:type="spellEnd"/>
      <w:r>
        <w:rPr>
          <w:rStyle w:val="a3"/>
        </w:rPr>
        <w:t xml:space="preserve"> </w:t>
      </w:r>
      <w:proofErr w:type="spellStart"/>
      <w:r>
        <w:rPr>
          <w:rStyle w:val="a3"/>
        </w:rPr>
        <w:t>власності</w:t>
      </w:r>
      <w:proofErr w:type="spellEnd"/>
      <w:r>
        <w:rPr>
          <w:rStyle w:val="a3"/>
        </w:rPr>
        <w:t xml:space="preserve"> </w:t>
      </w:r>
      <w:r>
        <w:rPr>
          <w:rStyle w:val="a3"/>
          <w:lang w:val="uk-UA"/>
        </w:rPr>
        <w:t xml:space="preserve"> селища  Новотроїцьке</w:t>
      </w:r>
    </w:p>
    <w:p w:rsidR="00DB26B5" w:rsidRPr="00786B46" w:rsidRDefault="00DB26B5" w:rsidP="00DB26B5">
      <w:pPr>
        <w:jc w:val="both"/>
      </w:pPr>
    </w:p>
    <w:p w:rsidR="00DB26B5" w:rsidRDefault="00DB26B5" w:rsidP="00DB26B5">
      <w:pPr>
        <w:ind w:firstLine="708"/>
        <w:jc w:val="both"/>
        <w:rPr>
          <w:lang w:val="uk-UA"/>
        </w:rPr>
      </w:pPr>
      <w:r w:rsidRPr="00786B46">
        <w:t xml:space="preserve">1. Методика </w:t>
      </w:r>
      <w:proofErr w:type="spellStart"/>
      <w:r w:rsidRPr="00786B46">
        <w:t>розрахунку</w:t>
      </w:r>
      <w:proofErr w:type="spellEnd"/>
      <w:r w:rsidRPr="00786B46">
        <w:t xml:space="preserve"> і порядок </w:t>
      </w:r>
      <w:proofErr w:type="spellStart"/>
      <w:r w:rsidRPr="00786B46">
        <w:t>використання</w:t>
      </w:r>
      <w:proofErr w:type="spellEnd"/>
      <w:r w:rsidRPr="00786B46">
        <w:t xml:space="preserve"> плати за </w:t>
      </w:r>
      <w:proofErr w:type="spellStart"/>
      <w:r w:rsidRPr="00786B46">
        <w:t>оренду</w:t>
      </w:r>
      <w:proofErr w:type="spellEnd"/>
      <w:r w:rsidRPr="00786B46">
        <w:t xml:space="preserve"> </w:t>
      </w:r>
      <w:proofErr w:type="spellStart"/>
      <w:r w:rsidRPr="00786B46">
        <w:t>меліоративних</w:t>
      </w:r>
      <w:proofErr w:type="spellEnd"/>
      <w:r w:rsidRPr="00786B46">
        <w:t xml:space="preserve"> систем, </w:t>
      </w:r>
      <w:proofErr w:type="spellStart"/>
      <w:r w:rsidRPr="00786B46">
        <w:t>що</w:t>
      </w:r>
      <w:proofErr w:type="spellEnd"/>
      <w:r w:rsidRPr="00786B46">
        <w:t xml:space="preserve"> </w:t>
      </w:r>
      <w:proofErr w:type="spellStart"/>
      <w:r w:rsidRPr="00786B46">
        <w:t>перебувають</w:t>
      </w:r>
      <w:proofErr w:type="spellEnd"/>
      <w:r w:rsidRPr="00786B46">
        <w:t xml:space="preserve"> у </w:t>
      </w:r>
      <w:proofErr w:type="spellStart"/>
      <w:r w:rsidRPr="00786B46">
        <w:t>комунальній</w:t>
      </w:r>
      <w:proofErr w:type="spellEnd"/>
      <w:r w:rsidRPr="00786B46">
        <w:t xml:space="preserve"> </w:t>
      </w:r>
      <w:proofErr w:type="spellStart"/>
      <w:r w:rsidRPr="00786B46">
        <w:t>власності</w:t>
      </w:r>
      <w:proofErr w:type="spellEnd"/>
      <w:r w:rsidRPr="00786B46">
        <w:t xml:space="preserve"> селища </w:t>
      </w:r>
      <w:proofErr w:type="spellStart"/>
      <w:r w:rsidRPr="00786B46">
        <w:t>Новотроїцьке</w:t>
      </w:r>
      <w:proofErr w:type="spellEnd"/>
      <w:r w:rsidRPr="00786B46">
        <w:t xml:space="preserve"> (</w:t>
      </w:r>
      <w:proofErr w:type="spellStart"/>
      <w:r w:rsidRPr="00786B46">
        <w:t>далі</w:t>
      </w:r>
      <w:proofErr w:type="spellEnd"/>
      <w:r w:rsidRPr="00786B46">
        <w:t xml:space="preserve"> – Методика), </w:t>
      </w:r>
      <w:proofErr w:type="spellStart"/>
      <w:r w:rsidRPr="00786B46">
        <w:t>визначає</w:t>
      </w:r>
      <w:proofErr w:type="spellEnd"/>
      <w:r w:rsidRPr="00786B46">
        <w:t xml:space="preserve"> порядок </w:t>
      </w:r>
      <w:proofErr w:type="spellStart"/>
      <w:r w:rsidRPr="00786B46">
        <w:t>розрахунку</w:t>
      </w:r>
      <w:proofErr w:type="spellEnd"/>
      <w:r w:rsidRPr="00786B46">
        <w:t xml:space="preserve"> та </w:t>
      </w:r>
      <w:proofErr w:type="spellStart"/>
      <w:r w:rsidRPr="00786B46">
        <w:t>використання</w:t>
      </w:r>
      <w:proofErr w:type="spellEnd"/>
      <w:r w:rsidRPr="00786B46">
        <w:t xml:space="preserve"> плати за  </w:t>
      </w:r>
      <w:proofErr w:type="spellStart"/>
      <w:r w:rsidRPr="00786B46">
        <w:t>оренду</w:t>
      </w:r>
      <w:proofErr w:type="spellEnd"/>
      <w:r w:rsidRPr="00786B46">
        <w:t>.</w:t>
      </w:r>
    </w:p>
    <w:p w:rsidR="008B2370" w:rsidRDefault="008B2370" w:rsidP="00DB26B5">
      <w:pPr>
        <w:ind w:firstLine="708"/>
        <w:jc w:val="both"/>
        <w:rPr>
          <w:lang w:val="uk-UA"/>
        </w:rPr>
      </w:pPr>
      <w:r>
        <w:rPr>
          <w:lang w:val="uk-UA"/>
        </w:rPr>
        <w:t>2.</w:t>
      </w:r>
      <w:r w:rsidRPr="008B2370">
        <w:t xml:space="preserve"> </w:t>
      </w:r>
      <w:proofErr w:type="spellStart"/>
      <w:r w:rsidRPr="00786B46">
        <w:t>Укладенню</w:t>
      </w:r>
      <w:proofErr w:type="spellEnd"/>
      <w:r w:rsidRPr="00786B46">
        <w:t xml:space="preserve"> договору </w:t>
      </w:r>
      <w:proofErr w:type="spellStart"/>
      <w:r w:rsidRPr="00786B46">
        <w:t>оренди</w:t>
      </w:r>
      <w:proofErr w:type="spellEnd"/>
      <w:r w:rsidRPr="00786B46">
        <w:t xml:space="preserve"> </w:t>
      </w:r>
      <w:proofErr w:type="spellStart"/>
      <w:r w:rsidRPr="00786B46">
        <w:t>передує</w:t>
      </w:r>
      <w:proofErr w:type="spellEnd"/>
      <w:r w:rsidRPr="00786B46">
        <w:t xml:space="preserve"> </w:t>
      </w:r>
      <w:proofErr w:type="spellStart"/>
      <w:r w:rsidRPr="00786B46">
        <w:t>оцінка</w:t>
      </w:r>
      <w:proofErr w:type="spellEnd"/>
      <w:r w:rsidRPr="00786B46">
        <w:t xml:space="preserve"> </w:t>
      </w:r>
      <w:proofErr w:type="spellStart"/>
      <w:r w:rsidRPr="00786B46">
        <w:t>вартості</w:t>
      </w:r>
      <w:proofErr w:type="spellEnd"/>
      <w:r w:rsidRPr="00786B46">
        <w:t xml:space="preserve"> </w:t>
      </w:r>
      <w:proofErr w:type="spellStart"/>
      <w:r w:rsidRPr="00786B46">
        <w:t>об’єкта</w:t>
      </w:r>
      <w:proofErr w:type="spellEnd"/>
      <w:r w:rsidRPr="00786B46">
        <w:t xml:space="preserve"> </w:t>
      </w:r>
      <w:proofErr w:type="spellStart"/>
      <w:r w:rsidRPr="00786B46">
        <w:t>оренди</w:t>
      </w:r>
      <w:proofErr w:type="spellEnd"/>
      <w:r w:rsidRPr="00786B46">
        <w:t xml:space="preserve">. </w:t>
      </w:r>
      <w:proofErr w:type="spellStart"/>
      <w:r w:rsidRPr="00786B46">
        <w:t>Проведення</w:t>
      </w:r>
      <w:proofErr w:type="spellEnd"/>
      <w:r w:rsidRPr="00786B46">
        <w:t xml:space="preserve"> </w:t>
      </w:r>
      <w:proofErr w:type="spellStart"/>
      <w:r w:rsidRPr="00786B46">
        <w:t>експертної</w:t>
      </w:r>
      <w:proofErr w:type="spellEnd"/>
      <w:r w:rsidRPr="00786B46">
        <w:t xml:space="preserve"> </w:t>
      </w:r>
      <w:proofErr w:type="spellStart"/>
      <w:r w:rsidRPr="00786B46">
        <w:t>оцінки</w:t>
      </w:r>
      <w:proofErr w:type="spellEnd"/>
      <w:r w:rsidRPr="00786B46">
        <w:t xml:space="preserve"> </w:t>
      </w:r>
      <w:r>
        <w:rPr>
          <w:lang w:val="uk-UA"/>
        </w:rPr>
        <w:t xml:space="preserve">вартості </w:t>
      </w:r>
      <w:r w:rsidRPr="00786B46">
        <w:t xml:space="preserve">майна, </w:t>
      </w:r>
      <w:proofErr w:type="spellStart"/>
      <w:r w:rsidRPr="00786B46">
        <w:t>що</w:t>
      </w:r>
      <w:proofErr w:type="spellEnd"/>
      <w:r w:rsidRPr="00786B46">
        <w:t xml:space="preserve"> </w:t>
      </w:r>
      <w:proofErr w:type="spellStart"/>
      <w:proofErr w:type="gramStart"/>
      <w:r w:rsidRPr="00786B46">
        <w:t>передається</w:t>
      </w:r>
      <w:proofErr w:type="spellEnd"/>
      <w:proofErr w:type="gramEnd"/>
      <w:r w:rsidRPr="00786B46">
        <w:t xml:space="preserve"> в </w:t>
      </w:r>
      <w:proofErr w:type="spellStart"/>
      <w:r w:rsidRPr="00786B46">
        <w:t>оренду</w:t>
      </w:r>
      <w:proofErr w:type="spellEnd"/>
      <w:r w:rsidRPr="00786B46">
        <w:t xml:space="preserve">, </w:t>
      </w:r>
      <w:proofErr w:type="spellStart"/>
      <w:r w:rsidRPr="00786B46">
        <w:t>забезпечується</w:t>
      </w:r>
      <w:proofErr w:type="spellEnd"/>
      <w:r w:rsidRPr="00786B46">
        <w:t xml:space="preserve">  </w:t>
      </w:r>
      <w:proofErr w:type="spellStart"/>
      <w:r w:rsidRPr="00786B46">
        <w:t>Новотроїцькою</w:t>
      </w:r>
      <w:proofErr w:type="spellEnd"/>
      <w:r w:rsidRPr="00786B46">
        <w:t xml:space="preserve">  </w:t>
      </w:r>
      <w:proofErr w:type="spellStart"/>
      <w:r w:rsidRPr="00786B46">
        <w:t>селищною</w:t>
      </w:r>
      <w:proofErr w:type="spellEnd"/>
      <w:r w:rsidRPr="00786B46">
        <w:t xml:space="preserve">  радою.</w:t>
      </w:r>
    </w:p>
    <w:p w:rsidR="008B2370" w:rsidRPr="008B2370" w:rsidRDefault="008B2370" w:rsidP="00DB26B5">
      <w:pPr>
        <w:ind w:firstLine="708"/>
        <w:jc w:val="both"/>
        <w:rPr>
          <w:lang w:val="uk-UA"/>
        </w:rPr>
      </w:pPr>
      <w:r>
        <w:rPr>
          <w:lang w:val="uk-UA"/>
        </w:rPr>
        <w:t>3.</w:t>
      </w:r>
      <w:r w:rsidRPr="008B2370">
        <w:t xml:space="preserve"> </w:t>
      </w:r>
      <w:proofErr w:type="spellStart"/>
      <w:r>
        <w:t>Орендна</w:t>
      </w:r>
      <w:proofErr w:type="spellEnd"/>
      <w:r>
        <w:t xml:space="preserve">  п</w:t>
      </w:r>
      <w:r w:rsidRPr="00786B46">
        <w:t>лат</w:t>
      </w:r>
      <w:r>
        <w:rPr>
          <w:lang w:val="uk-UA"/>
        </w:rPr>
        <w:t>а</w:t>
      </w:r>
      <w:r w:rsidRPr="00786B46">
        <w:t xml:space="preserve">  </w:t>
      </w:r>
      <w:proofErr w:type="spellStart"/>
      <w:r w:rsidRPr="00786B46">
        <w:t>нараховується</w:t>
      </w:r>
      <w:proofErr w:type="spellEnd"/>
      <w:r w:rsidRPr="00786B46">
        <w:t xml:space="preserve"> </w:t>
      </w:r>
      <w:proofErr w:type="spellStart"/>
      <w:r w:rsidRPr="00786B46">
        <w:t>пропорційно</w:t>
      </w:r>
      <w:proofErr w:type="spellEnd"/>
      <w:r>
        <w:t xml:space="preserve"> </w:t>
      </w:r>
      <w:proofErr w:type="spellStart"/>
      <w:r w:rsidRPr="00786B46">
        <w:t>зрошуваної</w:t>
      </w:r>
      <w:proofErr w:type="spellEnd"/>
      <w:r w:rsidRPr="00786B46">
        <w:t xml:space="preserve"> </w:t>
      </w:r>
      <w:proofErr w:type="spellStart"/>
      <w:r w:rsidRPr="00786B46">
        <w:t>площі</w:t>
      </w:r>
      <w:proofErr w:type="spellEnd"/>
      <w:r w:rsidRPr="00786B46">
        <w:t xml:space="preserve"> </w:t>
      </w:r>
      <w:proofErr w:type="spellStart"/>
      <w:r w:rsidRPr="00786B46">
        <w:t>землі</w:t>
      </w:r>
      <w:proofErr w:type="spellEnd"/>
      <w:r w:rsidRPr="00786B46">
        <w:t xml:space="preserve">, яку </w:t>
      </w:r>
      <w:proofErr w:type="spellStart"/>
      <w:r w:rsidRPr="00786B46">
        <w:t>використовує</w:t>
      </w:r>
      <w:proofErr w:type="spellEnd"/>
      <w:r w:rsidRPr="00786B46">
        <w:t xml:space="preserve"> </w:t>
      </w:r>
      <w:proofErr w:type="spellStart"/>
      <w:r w:rsidRPr="00786B46">
        <w:t>орендар</w:t>
      </w:r>
      <w:proofErr w:type="spellEnd"/>
      <w:r w:rsidRPr="00786B46">
        <w:t>.</w:t>
      </w:r>
    </w:p>
    <w:p w:rsidR="00BF05E4" w:rsidRDefault="008B2370" w:rsidP="00DB26B5">
      <w:pPr>
        <w:ind w:firstLine="708"/>
        <w:jc w:val="both"/>
        <w:rPr>
          <w:lang w:val="uk-UA"/>
        </w:rPr>
      </w:pPr>
      <w:r>
        <w:rPr>
          <w:lang w:val="uk-UA"/>
        </w:rPr>
        <w:t>4</w:t>
      </w:r>
      <w:r w:rsidR="00DB26B5" w:rsidRPr="008B2370">
        <w:rPr>
          <w:lang w:val="uk-UA"/>
        </w:rPr>
        <w:t xml:space="preserve">. </w:t>
      </w:r>
      <w:r w:rsidR="00BF05E4">
        <w:rPr>
          <w:lang w:val="uk-UA"/>
        </w:rPr>
        <w:t>Місячний</w:t>
      </w:r>
      <w:r w:rsidR="006D37EB">
        <w:rPr>
          <w:lang w:val="uk-UA"/>
        </w:rPr>
        <w:t xml:space="preserve"> розмір орендної плати за 1 га зрошуваної площі розрахована виходячи з сумарної вартості майнового комплексу та загальної зрошуваної площі і становить</w:t>
      </w:r>
      <w:r w:rsidR="00943E45">
        <w:rPr>
          <w:lang w:val="uk-UA"/>
        </w:rPr>
        <w:t xml:space="preserve"> </w:t>
      </w:r>
      <w:r w:rsidR="00BF05E4">
        <w:rPr>
          <w:lang w:val="uk-UA"/>
        </w:rPr>
        <w:t>5,28</w:t>
      </w:r>
      <w:r w:rsidR="006D37EB">
        <w:rPr>
          <w:lang w:val="uk-UA"/>
        </w:rPr>
        <w:t xml:space="preserve"> грн.</w:t>
      </w:r>
      <w:r w:rsidR="00BF05E4">
        <w:rPr>
          <w:lang w:val="uk-UA"/>
        </w:rPr>
        <w:t>:</w:t>
      </w:r>
    </w:p>
    <w:p w:rsidR="00BF05E4" w:rsidRDefault="00BF05E4" w:rsidP="00BF05E4">
      <w:pPr>
        <w:pStyle w:val="rvps12"/>
        <w:spacing w:before="150" w:beforeAutospacing="0" w:after="150" w:afterAutospacing="0"/>
        <w:textAlignment w:val="baseline"/>
        <w:rPr>
          <w:lang w:val="uk-UA"/>
        </w:rPr>
      </w:pPr>
      <w:proofErr w:type="spellStart"/>
      <w:r>
        <w:t>Опл</w:t>
      </w:r>
      <w:proofErr w:type="spellEnd"/>
      <w:r>
        <w:t>=</w:t>
      </w:r>
      <w:r>
        <w:rPr>
          <w:lang w:val="uk-UA"/>
        </w:rPr>
        <w:t>33446943,00*1%/100=334469,43 грн.,</w:t>
      </w:r>
    </w:p>
    <w:p w:rsidR="00BF05E4" w:rsidRDefault="00BF05E4" w:rsidP="00BF05E4">
      <w:pPr>
        <w:pStyle w:val="rvps12"/>
        <w:spacing w:before="150" w:beforeAutospacing="0" w:after="150" w:afterAutospacing="0"/>
        <w:textAlignment w:val="baseline"/>
        <w:rPr>
          <w:lang w:val="uk-UA"/>
        </w:rPr>
      </w:pPr>
      <w:r>
        <w:rPr>
          <w:lang w:val="uk-UA"/>
        </w:rPr>
        <w:t xml:space="preserve">де </w:t>
      </w:r>
      <w:proofErr w:type="spellStart"/>
      <w:r>
        <w:rPr>
          <w:lang w:val="uk-UA"/>
        </w:rPr>
        <w:t>Опл</w:t>
      </w:r>
      <w:proofErr w:type="spellEnd"/>
      <w:r>
        <w:rPr>
          <w:lang w:val="uk-UA"/>
        </w:rPr>
        <w:t xml:space="preserve"> – розмір річної орендної плати;1% - річна ставка орендної плати;</w:t>
      </w:r>
    </w:p>
    <w:p w:rsidR="00BF05E4" w:rsidRDefault="00BF05E4" w:rsidP="00BF05E4">
      <w:pPr>
        <w:pStyle w:val="rvps12"/>
        <w:spacing w:before="150" w:beforeAutospacing="0" w:after="150" w:afterAutospacing="0"/>
        <w:textAlignment w:val="baseline"/>
        <w:rPr>
          <w:lang w:val="uk-UA"/>
        </w:rPr>
      </w:pPr>
      <w:r>
        <w:rPr>
          <w:lang w:val="uk-UA"/>
        </w:rPr>
        <w:t>Опл.міс.=334469,43/12*5281,1=5,28 грн.,</w:t>
      </w:r>
      <w:r w:rsidRPr="00BF05E4">
        <w:rPr>
          <w:lang w:val="uk-UA"/>
        </w:rPr>
        <w:t xml:space="preserve"> </w:t>
      </w:r>
    </w:p>
    <w:p w:rsidR="00BF05E4" w:rsidRDefault="00BF05E4" w:rsidP="00BF05E4">
      <w:pPr>
        <w:pStyle w:val="rvps12"/>
        <w:spacing w:before="150" w:beforeAutospacing="0" w:after="150" w:afterAutospacing="0"/>
        <w:textAlignment w:val="baseline"/>
        <w:rPr>
          <w:lang w:val="uk-UA"/>
        </w:rPr>
      </w:pPr>
      <w:r>
        <w:rPr>
          <w:lang w:val="uk-UA"/>
        </w:rPr>
        <w:t xml:space="preserve">де </w:t>
      </w:r>
      <w:proofErr w:type="spellStart"/>
      <w:r>
        <w:rPr>
          <w:lang w:val="uk-UA"/>
        </w:rPr>
        <w:t>Опл.міс</w:t>
      </w:r>
      <w:proofErr w:type="spellEnd"/>
      <w:r>
        <w:rPr>
          <w:lang w:val="uk-UA"/>
        </w:rPr>
        <w:t>. – розмір місячної орендної плати; 5281,1 га – загальна зрошувана площа.</w:t>
      </w:r>
    </w:p>
    <w:p w:rsidR="0026090F" w:rsidRDefault="008B2370" w:rsidP="00DB26B5">
      <w:pPr>
        <w:ind w:firstLine="708"/>
        <w:jc w:val="both"/>
        <w:rPr>
          <w:lang w:val="uk-UA"/>
        </w:rPr>
      </w:pPr>
      <w:r>
        <w:rPr>
          <w:lang w:val="uk-UA"/>
        </w:rPr>
        <w:t>5</w:t>
      </w:r>
      <w:r w:rsidR="006D37EB">
        <w:rPr>
          <w:lang w:val="uk-UA"/>
        </w:rPr>
        <w:t>.</w:t>
      </w:r>
      <w:proofErr w:type="spellStart"/>
      <w:r w:rsidR="00DB26B5" w:rsidRPr="00786B46">
        <w:t>Розмір</w:t>
      </w:r>
      <w:proofErr w:type="spellEnd"/>
      <w:r w:rsidR="00DB26B5" w:rsidRPr="00786B46">
        <w:t xml:space="preserve"> </w:t>
      </w:r>
      <w:proofErr w:type="spellStart"/>
      <w:r w:rsidR="00DB26B5" w:rsidRPr="00786B46">
        <w:t>орендної</w:t>
      </w:r>
      <w:proofErr w:type="spellEnd"/>
      <w:r w:rsidR="00DB26B5" w:rsidRPr="00786B46">
        <w:t xml:space="preserve"> плати </w:t>
      </w:r>
      <w:r w:rsidR="0026090F">
        <w:rPr>
          <w:lang w:val="uk-UA"/>
        </w:rPr>
        <w:t xml:space="preserve">за базовий місяць оренди </w:t>
      </w:r>
      <w:proofErr w:type="spellStart"/>
      <w:r w:rsidR="00DB26B5" w:rsidRPr="00786B46">
        <w:t>встановлюється</w:t>
      </w:r>
      <w:proofErr w:type="spellEnd"/>
      <w:r w:rsidR="00DB26B5" w:rsidRPr="00786B46">
        <w:t xml:space="preserve"> договором </w:t>
      </w:r>
      <w:proofErr w:type="spellStart"/>
      <w:r w:rsidR="00DB26B5" w:rsidRPr="00786B46">
        <w:t>оренди</w:t>
      </w:r>
      <w:proofErr w:type="spellEnd"/>
      <w:r w:rsidR="00DB26B5" w:rsidRPr="00786B46">
        <w:t xml:space="preserve"> </w:t>
      </w:r>
      <w:proofErr w:type="spellStart"/>
      <w:r w:rsidR="00DB26B5" w:rsidRPr="00786B46">
        <w:t>між</w:t>
      </w:r>
      <w:proofErr w:type="spellEnd"/>
      <w:r w:rsidR="00DB26B5" w:rsidRPr="00786B46">
        <w:t xml:space="preserve"> </w:t>
      </w:r>
      <w:proofErr w:type="spellStart"/>
      <w:r w:rsidR="00DB26B5" w:rsidRPr="00786B46">
        <w:t>орендодавцем</w:t>
      </w:r>
      <w:proofErr w:type="spellEnd"/>
      <w:r w:rsidR="00DB26B5" w:rsidRPr="00786B46">
        <w:t xml:space="preserve"> та </w:t>
      </w:r>
      <w:proofErr w:type="spellStart"/>
      <w:r w:rsidR="00DB26B5" w:rsidRPr="00786B46">
        <w:t>орендарем</w:t>
      </w:r>
      <w:proofErr w:type="spellEnd"/>
      <w:r w:rsidR="0026090F">
        <w:rPr>
          <w:lang w:val="uk-UA"/>
        </w:rPr>
        <w:t xml:space="preserve"> та розраховується за формулою:</w:t>
      </w:r>
    </w:p>
    <w:p w:rsidR="00DB26B5" w:rsidRDefault="0026090F" w:rsidP="0026090F">
      <w:pPr>
        <w:jc w:val="both"/>
        <w:rPr>
          <w:lang w:val="uk-UA"/>
        </w:rPr>
      </w:pPr>
      <w:proofErr w:type="spellStart"/>
      <w:r>
        <w:rPr>
          <w:lang w:val="uk-UA"/>
        </w:rPr>
        <w:t>Опл.міс.баз.=Опл.міс</w:t>
      </w:r>
      <w:proofErr w:type="spellEnd"/>
      <w:r>
        <w:rPr>
          <w:lang w:val="uk-UA"/>
        </w:rPr>
        <w:t>.</w:t>
      </w:r>
      <w:r w:rsidRPr="0026090F">
        <w:rPr>
          <w:lang w:val="uk-UA"/>
        </w:rPr>
        <w:t xml:space="preserve"> </w:t>
      </w:r>
      <w:r>
        <w:rPr>
          <w:lang w:val="uk-UA"/>
        </w:rPr>
        <w:t>*</w:t>
      </w:r>
      <w:proofErr w:type="spellStart"/>
      <w:r w:rsidRPr="0070760F">
        <w:rPr>
          <w:lang w:val="uk-UA"/>
        </w:rPr>
        <w:t>Ід.о</w:t>
      </w:r>
      <w:proofErr w:type="spellEnd"/>
      <w:r w:rsidRPr="0070760F">
        <w:rPr>
          <w:lang w:val="uk-UA"/>
        </w:rPr>
        <w:t xml:space="preserve">. </w:t>
      </w:r>
      <w:r>
        <w:rPr>
          <w:lang w:val="uk-UA"/>
        </w:rPr>
        <w:t>*</w:t>
      </w:r>
      <w:r w:rsidRPr="0070760F">
        <w:rPr>
          <w:lang w:val="uk-UA"/>
        </w:rPr>
        <w:t xml:space="preserve"> </w:t>
      </w:r>
      <w:proofErr w:type="spellStart"/>
      <w:r w:rsidRPr="0070760F">
        <w:rPr>
          <w:lang w:val="uk-UA"/>
        </w:rPr>
        <w:t>Ім</w:t>
      </w:r>
      <w:proofErr w:type="spellEnd"/>
      <w:r>
        <w:rPr>
          <w:lang w:val="uk-UA"/>
        </w:rPr>
        <w:t>,</w:t>
      </w:r>
    </w:p>
    <w:p w:rsidR="0026090F" w:rsidRDefault="0026090F" w:rsidP="0026090F">
      <w:pPr>
        <w:ind w:firstLine="708"/>
        <w:jc w:val="both"/>
        <w:rPr>
          <w:lang w:val="uk-UA"/>
        </w:rPr>
      </w:pPr>
      <w:r>
        <w:rPr>
          <w:lang w:val="uk-UA"/>
        </w:rPr>
        <w:t xml:space="preserve">де </w:t>
      </w:r>
      <w:proofErr w:type="spellStart"/>
      <w:r>
        <w:rPr>
          <w:lang w:val="uk-UA"/>
        </w:rPr>
        <w:t>Опл.міс.баз.-</w:t>
      </w:r>
      <w:proofErr w:type="spellEnd"/>
      <w:r>
        <w:rPr>
          <w:lang w:val="uk-UA"/>
        </w:rPr>
        <w:t xml:space="preserve"> розмір орендної плати за базовий місяць оренди, </w:t>
      </w:r>
      <w:proofErr w:type="spellStart"/>
      <w:r w:rsidRPr="0070760F">
        <w:rPr>
          <w:lang w:val="uk-UA"/>
        </w:rPr>
        <w:t>Ід.о</w:t>
      </w:r>
      <w:proofErr w:type="spellEnd"/>
      <w:r w:rsidRPr="0070760F">
        <w:rPr>
          <w:lang w:val="uk-UA"/>
        </w:rPr>
        <w:t xml:space="preserve">. - індекс інфляції за період з дати проведення незалежної або стандартизованої оцінки до базового місяця розрахунку орендної плати; </w:t>
      </w:r>
      <w:proofErr w:type="spellStart"/>
      <w:r w:rsidRPr="0070760F">
        <w:rPr>
          <w:lang w:val="uk-UA"/>
        </w:rPr>
        <w:t>Ім</w:t>
      </w:r>
      <w:proofErr w:type="spellEnd"/>
      <w:r w:rsidRPr="0070760F">
        <w:rPr>
          <w:lang w:val="uk-UA"/>
        </w:rPr>
        <w:t xml:space="preserve"> - індекс інфляції за базовий місяць розрахунку орендної плати.</w:t>
      </w:r>
    </w:p>
    <w:p w:rsidR="0026090F" w:rsidRDefault="008B2370" w:rsidP="0026090F">
      <w:pPr>
        <w:ind w:firstLine="708"/>
        <w:jc w:val="both"/>
        <w:rPr>
          <w:lang w:val="uk-UA"/>
        </w:rPr>
      </w:pPr>
      <w:r>
        <w:rPr>
          <w:lang w:val="uk-UA"/>
        </w:rPr>
        <w:t>6</w:t>
      </w:r>
      <w:r w:rsidR="0026090F">
        <w:rPr>
          <w:lang w:val="uk-UA"/>
        </w:rPr>
        <w:t xml:space="preserve">. </w:t>
      </w:r>
      <w:proofErr w:type="spellStart"/>
      <w:r w:rsidR="0026090F" w:rsidRPr="00786B46">
        <w:t>Відповідно</w:t>
      </w:r>
      <w:proofErr w:type="spellEnd"/>
      <w:r w:rsidR="0026090F" w:rsidRPr="00786B46">
        <w:t xml:space="preserve"> до </w:t>
      </w:r>
      <w:proofErr w:type="spellStart"/>
      <w:r w:rsidR="0026090F" w:rsidRPr="00786B46">
        <w:t>розміру</w:t>
      </w:r>
      <w:proofErr w:type="spellEnd"/>
      <w:r w:rsidR="0026090F" w:rsidRPr="00786B46">
        <w:t xml:space="preserve"> </w:t>
      </w:r>
      <w:proofErr w:type="spellStart"/>
      <w:r w:rsidR="0026090F" w:rsidRPr="00786B46">
        <w:t>орендної</w:t>
      </w:r>
      <w:proofErr w:type="spellEnd"/>
      <w:r w:rsidR="0026090F" w:rsidRPr="00786B46">
        <w:t xml:space="preserve"> плати за </w:t>
      </w:r>
      <w:r w:rsidR="0026090F">
        <w:rPr>
          <w:lang w:val="uk-UA"/>
        </w:rPr>
        <w:t>базовий</w:t>
      </w:r>
      <w:r w:rsidR="0026090F" w:rsidRPr="00786B46">
        <w:t xml:space="preserve"> </w:t>
      </w:r>
      <w:proofErr w:type="spellStart"/>
      <w:r w:rsidR="0026090F" w:rsidRPr="00786B46">
        <w:t>місяць</w:t>
      </w:r>
      <w:proofErr w:type="spellEnd"/>
      <w:r w:rsidR="0026090F" w:rsidRPr="00786B46">
        <w:t xml:space="preserve"> </w:t>
      </w:r>
      <w:proofErr w:type="spellStart"/>
      <w:r w:rsidR="0026090F" w:rsidRPr="00786B46">
        <w:t>оренди</w:t>
      </w:r>
      <w:proofErr w:type="spellEnd"/>
      <w:r w:rsidR="0026090F" w:rsidRPr="00786B46">
        <w:t xml:space="preserve">, </w:t>
      </w:r>
      <w:proofErr w:type="spellStart"/>
      <w:r w:rsidR="0026090F" w:rsidRPr="00786B46">
        <w:t>розраховується</w:t>
      </w:r>
      <w:proofErr w:type="spellEnd"/>
      <w:r w:rsidR="0026090F" w:rsidRPr="00786B46">
        <w:t xml:space="preserve"> </w:t>
      </w:r>
      <w:proofErr w:type="spellStart"/>
      <w:r w:rsidR="0026090F" w:rsidRPr="00786B46">
        <w:t>розмі</w:t>
      </w:r>
      <w:proofErr w:type="gramStart"/>
      <w:r w:rsidR="0026090F" w:rsidRPr="00786B46">
        <w:t>р</w:t>
      </w:r>
      <w:proofErr w:type="spellEnd"/>
      <w:proofErr w:type="gramEnd"/>
      <w:r w:rsidR="0026090F" w:rsidRPr="00786B46">
        <w:t xml:space="preserve"> </w:t>
      </w:r>
      <w:proofErr w:type="spellStart"/>
      <w:r w:rsidR="0026090F" w:rsidRPr="00786B46">
        <w:t>орендної</w:t>
      </w:r>
      <w:proofErr w:type="spellEnd"/>
      <w:r w:rsidR="0026090F" w:rsidRPr="00786B46">
        <w:t xml:space="preserve"> плати за </w:t>
      </w:r>
      <w:proofErr w:type="spellStart"/>
      <w:r w:rsidR="0026090F" w:rsidRPr="00786B46">
        <w:t>наступні</w:t>
      </w:r>
      <w:proofErr w:type="spellEnd"/>
      <w:r w:rsidR="0026090F" w:rsidRPr="00786B46">
        <w:t xml:space="preserve"> </w:t>
      </w:r>
      <w:proofErr w:type="spellStart"/>
      <w:r w:rsidR="0026090F" w:rsidRPr="00786B46">
        <w:t>місяці</w:t>
      </w:r>
      <w:proofErr w:type="spellEnd"/>
      <w:r w:rsidR="0026090F" w:rsidRPr="00786B46">
        <w:t>.</w:t>
      </w:r>
      <w:r w:rsidR="0026090F" w:rsidRPr="0026090F">
        <w:rPr>
          <w:lang w:val="uk-UA"/>
        </w:rPr>
        <w:t xml:space="preserve"> </w:t>
      </w:r>
      <w:r w:rsidR="0026090F" w:rsidRPr="00277139">
        <w:rPr>
          <w:lang w:val="uk-UA"/>
        </w:rPr>
        <w:t>Розмір орендної плати за кожний наступний місяць визначається шляхом коригування розміру місячної орендної плати за попередній місяць на інд</w:t>
      </w:r>
      <w:r w:rsidR="0026090F">
        <w:rPr>
          <w:lang w:val="uk-UA"/>
        </w:rPr>
        <w:t>екс інфляції за поточний місяць</w:t>
      </w:r>
      <w:r w:rsidR="0001713F">
        <w:rPr>
          <w:lang w:val="uk-UA"/>
        </w:rPr>
        <w:t>. Згідно п.7.7 розділу 7 Положення с</w:t>
      </w:r>
      <w:r w:rsidR="0001713F" w:rsidRPr="0001713F">
        <w:rPr>
          <w:lang w:val="uk-UA"/>
        </w:rPr>
        <w:t>ума орендної плати оподатковується податком на додану вартість</w:t>
      </w:r>
      <w:r w:rsidR="0001713F">
        <w:rPr>
          <w:lang w:val="uk-UA"/>
        </w:rPr>
        <w:t>:</w:t>
      </w:r>
    </w:p>
    <w:p w:rsidR="0026090F" w:rsidRDefault="0026090F" w:rsidP="0026090F">
      <w:pPr>
        <w:ind w:firstLine="708"/>
        <w:jc w:val="both"/>
        <w:rPr>
          <w:lang w:val="uk-UA"/>
        </w:rPr>
      </w:pPr>
      <w:proofErr w:type="spellStart"/>
      <w:r>
        <w:rPr>
          <w:lang w:val="uk-UA"/>
        </w:rPr>
        <w:t>Опл.міс.і=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Опл.міс.баз</w:t>
      </w:r>
      <w:proofErr w:type="spellEnd"/>
      <w:r>
        <w:rPr>
          <w:lang w:val="uk-UA"/>
        </w:rPr>
        <w:t>.*Іі</w:t>
      </w:r>
      <w:r w:rsidR="0001713F">
        <w:rPr>
          <w:lang w:val="uk-UA"/>
        </w:rPr>
        <w:t>*1,2</w:t>
      </w:r>
      <w:r>
        <w:rPr>
          <w:lang w:val="uk-UA"/>
        </w:rPr>
        <w:t>,</w:t>
      </w:r>
    </w:p>
    <w:p w:rsidR="0026090F" w:rsidRDefault="0026090F" w:rsidP="0026090F">
      <w:pPr>
        <w:jc w:val="both"/>
        <w:rPr>
          <w:lang w:val="uk-UA"/>
        </w:rPr>
      </w:pPr>
      <w:r>
        <w:rPr>
          <w:lang w:val="uk-UA"/>
        </w:rPr>
        <w:t xml:space="preserve">де </w:t>
      </w:r>
      <w:proofErr w:type="spellStart"/>
      <w:r>
        <w:rPr>
          <w:lang w:val="uk-UA"/>
        </w:rPr>
        <w:t>Опл.міс.і</w:t>
      </w:r>
      <w:proofErr w:type="spellEnd"/>
      <w:r>
        <w:rPr>
          <w:lang w:val="uk-UA"/>
        </w:rPr>
        <w:t xml:space="preserve"> – розмір орендної плати за і-й місяць оренди, Іі - </w:t>
      </w:r>
      <w:r w:rsidRPr="0070760F">
        <w:rPr>
          <w:lang w:val="uk-UA"/>
        </w:rPr>
        <w:t>індекс інфляції за</w:t>
      </w:r>
      <w:r>
        <w:rPr>
          <w:lang w:val="uk-UA"/>
        </w:rPr>
        <w:t xml:space="preserve"> місяць, наступний за і-м місяцем за я</w:t>
      </w:r>
      <w:r w:rsidR="0001713F">
        <w:rPr>
          <w:lang w:val="uk-UA"/>
        </w:rPr>
        <w:t xml:space="preserve">кий нараховується орендна плата, </w:t>
      </w:r>
    </w:p>
    <w:p w:rsidR="00DB26B5" w:rsidRPr="00786B46" w:rsidRDefault="0001713F" w:rsidP="0001713F">
      <w:pPr>
        <w:jc w:val="both"/>
      </w:pPr>
      <w:r>
        <w:rPr>
          <w:lang w:val="uk-UA"/>
        </w:rPr>
        <w:t xml:space="preserve">            </w:t>
      </w:r>
      <w:r w:rsidR="008B2370">
        <w:rPr>
          <w:lang w:val="uk-UA"/>
        </w:rPr>
        <w:t>7</w:t>
      </w:r>
      <w:r w:rsidR="00DB26B5" w:rsidRPr="00786B46">
        <w:t xml:space="preserve">. </w:t>
      </w:r>
      <w:proofErr w:type="gramStart"/>
      <w:r w:rsidR="00DB26B5" w:rsidRPr="00786B46">
        <w:t>До плати</w:t>
      </w:r>
      <w:proofErr w:type="gramEnd"/>
      <w:r w:rsidR="00DB26B5" w:rsidRPr="00786B46">
        <w:t xml:space="preserve"> за </w:t>
      </w:r>
      <w:proofErr w:type="spellStart"/>
      <w:r w:rsidR="00DB26B5" w:rsidRPr="00786B46">
        <w:t>оренду</w:t>
      </w:r>
      <w:proofErr w:type="spellEnd"/>
      <w:r w:rsidR="00DB26B5" w:rsidRPr="00786B46">
        <w:t xml:space="preserve"> </w:t>
      </w:r>
      <w:proofErr w:type="spellStart"/>
      <w:r w:rsidR="00DB26B5" w:rsidRPr="00786B46">
        <w:t>меліоративних</w:t>
      </w:r>
      <w:proofErr w:type="spellEnd"/>
      <w:r w:rsidR="00DB26B5" w:rsidRPr="00786B46">
        <w:t xml:space="preserve"> систем не </w:t>
      </w:r>
      <w:proofErr w:type="spellStart"/>
      <w:r w:rsidR="00DB26B5" w:rsidRPr="00786B46">
        <w:t>включаються</w:t>
      </w:r>
      <w:proofErr w:type="spellEnd"/>
      <w:r w:rsidR="00DB26B5" w:rsidRPr="00786B46">
        <w:t xml:space="preserve"> </w:t>
      </w:r>
      <w:proofErr w:type="spellStart"/>
      <w:r w:rsidR="00DB26B5" w:rsidRPr="00786B46">
        <w:t>витрати</w:t>
      </w:r>
      <w:proofErr w:type="spellEnd"/>
      <w:r w:rsidR="00DB26B5" w:rsidRPr="00786B46">
        <w:t xml:space="preserve"> на </w:t>
      </w:r>
      <w:r w:rsidR="00DB26B5">
        <w:t xml:space="preserve"> </w:t>
      </w:r>
      <w:proofErr w:type="spellStart"/>
      <w:r w:rsidR="00DB26B5">
        <w:t>їх</w:t>
      </w:r>
      <w:proofErr w:type="spellEnd"/>
      <w:r w:rsidR="00DB26B5">
        <w:t xml:space="preserve"> </w:t>
      </w:r>
      <w:proofErr w:type="spellStart"/>
      <w:r w:rsidR="00DB26B5">
        <w:t>утримання</w:t>
      </w:r>
      <w:proofErr w:type="spellEnd"/>
      <w:r w:rsidR="00DB26B5">
        <w:t xml:space="preserve"> </w:t>
      </w:r>
      <w:r w:rsidR="00DB26B5" w:rsidRPr="00786B46">
        <w:t xml:space="preserve"> та плата за </w:t>
      </w:r>
      <w:proofErr w:type="spellStart"/>
      <w:r w:rsidR="00DB26B5" w:rsidRPr="00786B46">
        <w:t>послуги</w:t>
      </w:r>
      <w:proofErr w:type="spellEnd"/>
      <w:r w:rsidR="00DB26B5" w:rsidRPr="00786B46">
        <w:t xml:space="preserve">, </w:t>
      </w:r>
      <w:proofErr w:type="spellStart"/>
      <w:r w:rsidR="00DB26B5" w:rsidRPr="00786B46">
        <w:t>які</w:t>
      </w:r>
      <w:proofErr w:type="spellEnd"/>
      <w:r w:rsidR="00DB26B5" w:rsidRPr="00786B46">
        <w:t xml:space="preserve"> </w:t>
      </w:r>
      <w:proofErr w:type="spellStart"/>
      <w:r w:rsidR="00DB26B5" w:rsidRPr="00786B46">
        <w:t>орендарю</w:t>
      </w:r>
      <w:proofErr w:type="spellEnd"/>
      <w:r w:rsidR="00DB26B5" w:rsidRPr="00786B46">
        <w:t xml:space="preserve"> </w:t>
      </w:r>
      <w:proofErr w:type="spellStart"/>
      <w:r w:rsidR="00DB26B5" w:rsidRPr="00786B46">
        <w:t>зобов’язується</w:t>
      </w:r>
      <w:proofErr w:type="spellEnd"/>
      <w:r w:rsidR="00DB26B5" w:rsidRPr="00786B46">
        <w:t xml:space="preserve"> </w:t>
      </w:r>
      <w:proofErr w:type="spellStart"/>
      <w:r w:rsidR="00DB26B5" w:rsidRPr="00786B46">
        <w:t>надавати</w:t>
      </w:r>
      <w:proofErr w:type="spellEnd"/>
      <w:r w:rsidR="00DB26B5" w:rsidRPr="00786B46">
        <w:t xml:space="preserve"> </w:t>
      </w:r>
      <w:proofErr w:type="spellStart"/>
      <w:r w:rsidR="00DB26B5" w:rsidRPr="00786B46">
        <w:t>балансоутримувач</w:t>
      </w:r>
      <w:proofErr w:type="spellEnd"/>
      <w:r w:rsidR="00DB26B5" w:rsidRPr="00786B46">
        <w:t xml:space="preserve">, </w:t>
      </w:r>
      <w:proofErr w:type="spellStart"/>
      <w:r w:rsidR="00DB26B5" w:rsidRPr="00786B46">
        <w:t>відповідно</w:t>
      </w:r>
      <w:proofErr w:type="spellEnd"/>
      <w:r w:rsidR="00DB26B5" w:rsidRPr="00786B46">
        <w:t xml:space="preserve"> до </w:t>
      </w:r>
      <w:proofErr w:type="spellStart"/>
      <w:r w:rsidR="00DB26B5" w:rsidRPr="00786B46">
        <w:t>укладених</w:t>
      </w:r>
      <w:proofErr w:type="spellEnd"/>
      <w:r w:rsidR="00DB26B5" w:rsidRPr="00786B46">
        <w:t xml:space="preserve"> </w:t>
      </w:r>
      <w:proofErr w:type="spellStart"/>
      <w:r w:rsidR="00DB26B5" w:rsidRPr="00786B46">
        <w:t>угод</w:t>
      </w:r>
      <w:proofErr w:type="spellEnd"/>
      <w:r w:rsidR="00DB26B5" w:rsidRPr="00786B46">
        <w:t xml:space="preserve">, а </w:t>
      </w:r>
      <w:proofErr w:type="spellStart"/>
      <w:r w:rsidR="00DB26B5" w:rsidRPr="00786B46">
        <w:t>також</w:t>
      </w:r>
      <w:proofErr w:type="spellEnd"/>
      <w:r w:rsidR="00DB26B5" w:rsidRPr="00786B46">
        <w:t xml:space="preserve"> плата за воду та плата за землю. </w:t>
      </w:r>
      <w:proofErr w:type="spellStart"/>
      <w:proofErr w:type="gramStart"/>
      <w:r w:rsidR="00DB26B5" w:rsidRPr="00786B46">
        <w:t>Ц</w:t>
      </w:r>
      <w:proofErr w:type="gramEnd"/>
      <w:r w:rsidR="00DB26B5" w:rsidRPr="00786B46">
        <w:t>і</w:t>
      </w:r>
      <w:proofErr w:type="spellEnd"/>
      <w:r w:rsidR="00DB26B5" w:rsidRPr="00786B46">
        <w:t xml:space="preserve"> </w:t>
      </w:r>
      <w:proofErr w:type="spellStart"/>
      <w:r w:rsidR="00DB26B5" w:rsidRPr="00786B46">
        <w:t>витрати</w:t>
      </w:r>
      <w:proofErr w:type="spellEnd"/>
      <w:r w:rsidR="00DB26B5" w:rsidRPr="00786B46">
        <w:t xml:space="preserve"> </w:t>
      </w:r>
      <w:proofErr w:type="spellStart"/>
      <w:r w:rsidR="00DB26B5" w:rsidRPr="00786B46">
        <w:t>сплачуються</w:t>
      </w:r>
      <w:proofErr w:type="spellEnd"/>
      <w:r w:rsidR="00DB26B5" w:rsidRPr="00786B46">
        <w:t xml:space="preserve"> </w:t>
      </w:r>
      <w:proofErr w:type="spellStart"/>
      <w:r w:rsidR="00DB26B5" w:rsidRPr="00786B46">
        <w:t>орендарем</w:t>
      </w:r>
      <w:proofErr w:type="spellEnd"/>
      <w:r w:rsidR="00DB26B5" w:rsidRPr="00786B46">
        <w:t xml:space="preserve"> </w:t>
      </w:r>
      <w:proofErr w:type="spellStart"/>
      <w:r w:rsidR="00DB26B5" w:rsidRPr="00786B46">
        <w:t>окремо</w:t>
      </w:r>
      <w:proofErr w:type="spellEnd"/>
      <w:r w:rsidR="00DB26B5" w:rsidRPr="00786B46">
        <w:t xml:space="preserve"> </w:t>
      </w:r>
      <w:proofErr w:type="spellStart"/>
      <w:r w:rsidR="00DB26B5" w:rsidRPr="00786B46">
        <w:t>згідно</w:t>
      </w:r>
      <w:proofErr w:type="spellEnd"/>
      <w:r w:rsidR="00DB26B5" w:rsidRPr="00786B46">
        <w:t xml:space="preserve"> </w:t>
      </w:r>
      <w:proofErr w:type="spellStart"/>
      <w:r w:rsidR="00DB26B5" w:rsidRPr="00786B46">
        <w:t>зі</w:t>
      </w:r>
      <w:proofErr w:type="spellEnd"/>
      <w:r w:rsidR="00DB26B5" w:rsidRPr="00786B46">
        <w:t xml:space="preserve"> </w:t>
      </w:r>
      <w:proofErr w:type="spellStart"/>
      <w:r w:rsidR="00DB26B5" w:rsidRPr="00786B46">
        <w:t>встановленими</w:t>
      </w:r>
      <w:proofErr w:type="spellEnd"/>
      <w:r w:rsidR="00DB26B5" w:rsidRPr="00786B46">
        <w:t xml:space="preserve"> </w:t>
      </w:r>
      <w:proofErr w:type="spellStart"/>
      <w:r w:rsidR="00DB26B5" w:rsidRPr="00786B46">
        <w:t>розрахунками</w:t>
      </w:r>
      <w:proofErr w:type="spellEnd"/>
      <w:r w:rsidR="00DB26B5" w:rsidRPr="00786B46">
        <w:t xml:space="preserve"> </w:t>
      </w:r>
      <w:proofErr w:type="spellStart"/>
      <w:r w:rsidR="00DB26B5" w:rsidRPr="00786B46">
        <w:t>відповідними</w:t>
      </w:r>
      <w:proofErr w:type="spellEnd"/>
      <w:r w:rsidR="00DB26B5" w:rsidRPr="00786B46">
        <w:t xml:space="preserve"> </w:t>
      </w:r>
      <w:proofErr w:type="spellStart"/>
      <w:r w:rsidR="00DB26B5" w:rsidRPr="00786B46">
        <w:t>підприємствами</w:t>
      </w:r>
      <w:proofErr w:type="spellEnd"/>
      <w:r w:rsidR="00DB26B5" w:rsidRPr="00786B46">
        <w:t xml:space="preserve">, </w:t>
      </w:r>
      <w:proofErr w:type="spellStart"/>
      <w:r w:rsidR="00DB26B5" w:rsidRPr="00786B46">
        <w:t>організаціями</w:t>
      </w:r>
      <w:proofErr w:type="spellEnd"/>
      <w:r w:rsidR="00DB26B5" w:rsidRPr="00786B46">
        <w:t xml:space="preserve">. </w:t>
      </w:r>
    </w:p>
    <w:p w:rsidR="00DB26B5" w:rsidRPr="00786B46" w:rsidRDefault="008B2370" w:rsidP="00DB26B5">
      <w:pPr>
        <w:ind w:firstLine="708"/>
        <w:jc w:val="both"/>
      </w:pPr>
      <w:r>
        <w:rPr>
          <w:lang w:val="uk-UA"/>
        </w:rPr>
        <w:t>8</w:t>
      </w:r>
      <w:r w:rsidR="00DB26B5" w:rsidRPr="00786B46">
        <w:t xml:space="preserve">. </w:t>
      </w:r>
      <w:r>
        <w:rPr>
          <w:lang w:val="uk-UA"/>
        </w:rPr>
        <w:t>Орендодавець щомісяця не пізніше 10 числа наступного за звітним місяцем надає орендарям  рахунки на сплату орендної плати.</w:t>
      </w:r>
    </w:p>
    <w:p w:rsidR="0026090F" w:rsidRDefault="008B2370" w:rsidP="0026090F">
      <w:pPr>
        <w:ind w:firstLine="708"/>
        <w:jc w:val="both"/>
        <w:rPr>
          <w:lang w:val="uk-UA"/>
        </w:rPr>
      </w:pPr>
      <w:r>
        <w:rPr>
          <w:lang w:val="uk-UA"/>
        </w:rPr>
        <w:t>9</w:t>
      </w:r>
      <w:r w:rsidR="00DB26B5" w:rsidRPr="00786B46">
        <w:t xml:space="preserve">. </w:t>
      </w:r>
      <w:proofErr w:type="spellStart"/>
      <w:r w:rsidRPr="00786B46">
        <w:t>Терміни</w:t>
      </w:r>
      <w:proofErr w:type="spellEnd"/>
      <w:r w:rsidRPr="00786B46">
        <w:t xml:space="preserve"> </w:t>
      </w:r>
      <w:proofErr w:type="spellStart"/>
      <w:r w:rsidRPr="00786B46">
        <w:t>внесення</w:t>
      </w:r>
      <w:proofErr w:type="spellEnd"/>
      <w:r w:rsidRPr="00786B46">
        <w:t xml:space="preserve"> </w:t>
      </w:r>
      <w:proofErr w:type="spellStart"/>
      <w:r w:rsidRPr="00786B46">
        <w:t>орендної</w:t>
      </w:r>
      <w:proofErr w:type="spellEnd"/>
      <w:r w:rsidRPr="00786B46">
        <w:t xml:space="preserve"> плати </w:t>
      </w:r>
      <w:proofErr w:type="spellStart"/>
      <w:r w:rsidRPr="00786B46">
        <w:t>встановлюються</w:t>
      </w:r>
      <w:proofErr w:type="spellEnd"/>
      <w:r w:rsidRPr="00786B46">
        <w:t xml:space="preserve"> не </w:t>
      </w:r>
      <w:proofErr w:type="spellStart"/>
      <w:proofErr w:type="gramStart"/>
      <w:r w:rsidRPr="00786B46">
        <w:t>п</w:t>
      </w:r>
      <w:proofErr w:type="gramEnd"/>
      <w:r w:rsidRPr="00786B46">
        <w:t>ізніше</w:t>
      </w:r>
      <w:proofErr w:type="spellEnd"/>
      <w:r w:rsidRPr="00786B46">
        <w:t xml:space="preserve"> 1</w:t>
      </w:r>
      <w:r>
        <w:rPr>
          <w:lang w:val="uk-UA"/>
        </w:rPr>
        <w:t>5</w:t>
      </w:r>
      <w:r w:rsidRPr="00786B46">
        <w:t xml:space="preserve"> числа </w:t>
      </w:r>
      <w:proofErr w:type="spellStart"/>
      <w:r w:rsidRPr="00786B46">
        <w:t>наступного</w:t>
      </w:r>
      <w:proofErr w:type="spellEnd"/>
      <w:r w:rsidRPr="00786B46">
        <w:t xml:space="preserve"> </w:t>
      </w:r>
      <w:proofErr w:type="spellStart"/>
      <w:r w:rsidRPr="00786B46">
        <w:t>місяця</w:t>
      </w:r>
      <w:proofErr w:type="spellEnd"/>
      <w:r w:rsidRPr="00786B46">
        <w:t xml:space="preserve">, за </w:t>
      </w:r>
      <w:proofErr w:type="spellStart"/>
      <w:r w:rsidRPr="00786B46">
        <w:t>який</w:t>
      </w:r>
      <w:proofErr w:type="spellEnd"/>
      <w:r w:rsidRPr="00786B46">
        <w:t xml:space="preserve"> проводиться оплата. </w:t>
      </w:r>
      <w:proofErr w:type="spellStart"/>
      <w:r w:rsidRPr="00786B46">
        <w:t>Штрафні</w:t>
      </w:r>
      <w:proofErr w:type="spellEnd"/>
      <w:r w:rsidRPr="00786B46">
        <w:t xml:space="preserve"> </w:t>
      </w:r>
      <w:proofErr w:type="spellStart"/>
      <w:r w:rsidRPr="00786B46">
        <w:t>санкції</w:t>
      </w:r>
      <w:proofErr w:type="spellEnd"/>
      <w:r w:rsidRPr="00786B46">
        <w:t xml:space="preserve"> </w:t>
      </w:r>
      <w:proofErr w:type="spellStart"/>
      <w:r w:rsidRPr="00786B46">
        <w:t>щодо</w:t>
      </w:r>
      <w:proofErr w:type="spellEnd"/>
      <w:r w:rsidRPr="00786B46">
        <w:t xml:space="preserve"> </w:t>
      </w:r>
      <w:proofErr w:type="spellStart"/>
      <w:r w:rsidRPr="00786B46">
        <w:t>порушення</w:t>
      </w:r>
      <w:proofErr w:type="spellEnd"/>
      <w:r w:rsidRPr="00786B46">
        <w:t xml:space="preserve"> </w:t>
      </w:r>
      <w:proofErr w:type="spellStart"/>
      <w:r w:rsidRPr="00786B46">
        <w:t>термінів</w:t>
      </w:r>
      <w:proofErr w:type="spellEnd"/>
      <w:r w:rsidRPr="00786B46">
        <w:t xml:space="preserve"> </w:t>
      </w:r>
      <w:proofErr w:type="spellStart"/>
      <w:r w:rsidRPr="00786B46">
        <w:t>визначається</w:t>
      </w:r>
      <w:proofErr w:type="spellEnd"/>
      <w:r w:rsidRPr="00786B46">
        <w:t xml:space="preserve"> договором у </w:t>
      </w:r>
      <w:proofErr w:type="spellStart"/>
      <w:r w:rsidRPr="00786B46">
        <w:t>відповідності</w:t>
      </w:r>
      <w:proofErr w:type="spellEnd"/>
      <w:r w:rsidRPr="00786B46">
        <w:t xml:space="preserve"> до </w:t>
      </w:r>
      <w:proofErr w:type="gramStart"/>
      <w:r w:rsidRPr="00786B46">
        <w:t>чинного</w:t>
      </w:r>
      <w:proofErr w:type="gramEnd"/>
      <w:r w:rsidRPr="00786B46">
        <w:t xml:space="preserve"> </w:t>
      </w:r>
      <w:proofErr w:type="spellStart"/>
      <w:r w:rsidRPr="00786B46">
        <w:t>законодавства</w:t>
      </w:r>
      <w:proofErr w:type="spellEnd"/>
      <w:r w:rsidRPr="00786B46">
        <w:t>.</w:t>
      </w:r>
    </w:p>
    <w:p w:rsidR="00DB26B5" w:rsidRDefault="008B2370" w:rsidP="00DB26B5">
      <w:pPr>
        <w:ind w:firstLine="708"/>
        <w:jc w:val="both"/>
        <w:rPr>
          <w:lang w:val="uk-UA"/>
        </w:rPr>
      </w:pPr>
      <w:r>
        <w:rPr>
          <w:lang w:val="uk-UA"/>
        </w:rPr>
        <w:t>10.</w:t>
      </w:r>
      <w:r w:rsidRPr="008B2370">
        <w:rPr>
          <w:color w:val="000000"/>
        </w:rPr>
        <w:t xml:space="preserve"> </w:t>
      </w:r>
      <w:proofErr w:type="spellStart"/>
      <w:r w:rsidRPr="00096979">
        <w:rPr>
          <w:color w:val="000000"/>
        </w:rPr>
        <w:t>Орендна</w:t>
      </w:r>
      <w:proofErr w:type="spellEnd"/>
      <w:r w:rsidRPr="00096979">
        <w:rPr>
          <w:color w:val="000000"/>
        </w:rPr>
        <w:t xml:space="preserve"> плата за </w:t>
      </w:r>
      <w:proofErr w:type="spellStart"/>
      <w:r w:rsidRPr="00096979">
        <w:rPr>
          <w:color w:val="000000"/>
        </w:rPr>
        <w:t>користування</w:t>
      </w:r>
      <w:proofErr w:type="spellEnd"/>
      <w:r w:rsidRPr="00096979">
        <w:rPr>
          <w:color w:val="000000"/>
        </w:rPr>
        <w:t xml:space="preserve"> </w:t>
      </w:r>
      <w:proofErr w:type="spellStart"/>
      <w:r w:rsidRPr="00096979">
        <w:rPr>
          <w:color w:val="000000"/>
        </w:rPr>
        <w:t>частиною</w:t>
      </w:r>
      <w:proofErr w:type="spellEnd"/>
      <w:r w:rsidRPr="00096979">
        <w:rPr>
          <w:color w:val="000000"/>
        </w:rPr>
        <w:t xml:space="preserve"> </w:t>
      </w:r>
      <w:proofErr w:type="spellStart"/>
      <w:r w:rsidRPr="00096979">
        <w:rPr>
          <w:color w:val="000000"/>
        </w:rPr>
        <w:t>майнового</w:t>
      </w:r>
      <w:proofErr w:type="spellEnd"/>
      <w:r w:rsidRPr="00096979">
        <w:rPr>
          <w:color w:val="000000"/>
        </w:rPr>
        <w:t xml:space="preserve"> комплексу </w:t>
      </w:r>
      <w:proofErr w:type="spellStart"/>
      <w:r w:rsidRPr="00096979">
        <w:rPr>
          <w:color w:val="000000"/>
        </w:rPr>
        <w:t>внутрішньогосподарської</w:t>
      </w:r>
      <w:proofErr w:type="spellEnd"/>
      <w:r w:rsidRPr="00096979">
        <w:rPr>
          <w:color w:val="000000"/>
        </w:rPr>
        <w:t xml:space="preserve"> </w:t>
      </w:r>
      <w:proofErr w:type="spellStart"/>
      <w:r w:rsidRPr="00096979">
        <w:rPr>
          <w:color w:val="000000"/>
        </w:rPr>
        <w:t>меліоративної</w:t>
      </w:r>
      <w:proofErr w:type="spellEnd"/>
      <w:r w:rsidRPr="00096979">
        <w:rPr>
          <w:color w:val="000000"/>
        </w:rPr>
        <w:t xml:space="preserve"> </w:t>
      </w:r>
      <w:proofErr w:type="spellStart"/>
      <w:r w:rsidRPr="00096979">
        <w:rPr>
          <w:color w:val="000000"/>
        </w:rPr>
        <w:t>системи</w:t>
      </w:r>
      <w:proofErr w:type="spellEnd"/>
      <w:proofErr w:type="gramStart"/>
      <w:r w:rsidRPr="00096979">
        <w:rPr>
          <w:color w:val="000000"/>
        </w:rPr>
        <w:t xml:space="preserve"> ,</w:t>
      </w:r>
      <w:proofErr w:type="gramEnd"/>
      <w:r w:rsidRPr="00096979">
        <w:rPr>
          <w:color w:val="000000"/>
        </w:rPr>
        <w:t xml:space="preserve"> </w:t>
      </w:r>
      <w:proofErr w:type="spellStart"/>
      <w:r w:rsidRPr="00096979">
        <w:rPr>
          <w:color w:val="000000"/>
        </w:rPr>
        <w:t>що</w:t>
      </w:r>
      <w:proofErr w:type="spellEnd"/>
      <w:r w:rsidRPr="00096979">
        <w:rPr>
          <w:color w:val="000000"/>
        </w:rPr>
        <w:t xml:space="preserve"> </w:t>
      </w:r>
      <w:proofErr w:type="spellStart"/>
      <w:r w:rsidRPr="00096979">
        <w:rPr>
          <w:color w:val="000000"/>
        </w:rPr>
        <w:t>перебуває</w:t>
      </w:r>
      <w:proofErr w:type="spellEnd"/>
      <w:r w:rsidRPr="00096979">
        <w:rPr>
          <w:color w:val="000000"/>
        </w:rPr>
        <w:t xml:space="preserve"> у  </w:t>
      </w:r>
      <w:proofErr w:type="spellStart"/>
      <w:r w:rsidRPr="00096979">
        <w:rPr>
          <w:color w:val="000000"/>
        </w:rPr>
        <w:t>власності</w:t>
      </w:r>
      <w:proofErr w:type="spellEnd"/>
      <w:r w:rsidRPr="00096979">
        <w:rPr>
          <w:color w:val="000000"/>
        </w:rPr>
        <w:t xml:space="preserve"> </w:t>
      </w:r>
      <w:proofErr w:type="spellStart"/>
      <w:r w:rsidRPr="00096979">
        <w:rPr>
          <w:color w:val="000000"/>
        </w:rPr>
        <w:t>територіальної</w:t>
      </w:r>
      <w:proofErr w:type="spellEnd"/>
      <w:r w:rsidRPr="00096979">
        <w:rPr>
          <w:color w:val="000000"/>
        </w:rPr>
        <w:t xml:space="preserve">  </w:t>
      </w:r>
      <w:proofErr w:type="spellStart"/>
      <w:r w:rsidRPr="00096979">
        <w:rPr>
          <w:color w:val="000000"/>
        </w:rPr>
        <w:t>громади</w:t>
      </w:r>
      <w:proofErr w:type="spellEnd"/>
      <w:r w:rsidRPr="00096979">
        <w:rPr>
          <w:color w:val="000000"/>
        </w:rPr>
        <w:t xml:space="preserve">  селища </w:t>
      </w:r>
      <w:proofErr w:type="spellStart"/>
      <w:r w:rsidRPr="00096979">
        <w:rPr>
          <w:color w:val="000000"/>
        </w:rPr>
        <w:t>Новотроїцьке</w:t>
      </w:r>
      <w:proofErr w:type="spellEnd"/>
      <w:r w:rsidRPr="00096979">
        <w:rPr>
          <w:color w:val="000000"/>
        </w:rPr>
        <w:t xml:space="preserve">  та передана  </w:t>
      </w:r>
      <w:proofErr w:type="spellStart"/>
      <w:r w:rsidRPr="00096979">
        <w:rPr>
          <w:color w:val="000000"/>
        </w:rPr>
        <w:t>орендатору</w:t>
      </w:r>
      <w:proofErr w:type="spellEnd"/>
      <w:r w:rsidRPr="00096979">
        <w:rPr>
          <w:color w:val="000000"/>
        </w:rPr>
        <w:t xml:space="preserve"> </w:t>
      </w:r>
      <w:proofErr w:type="spellStart"/>
      <w:r w:rsidRPr="00096979">
        <w:rPr>
          <w:color w:val="000000"/>
        </w:rPr>
        <w:t>перераховується</w:t>
      </w:r>
      <w:proofErr w:type="spellEnd"/>
      <w:r w:rsidRPr="00096979">
        <w:rPr>
          <w:color w:val="000000"/>
        </w:rPr>
        <w:t xml:space="preserve"> 100% на </w:t>
      </w:r>
      <w:proofErr w:type="spellStart"/>
      <w:r w:rsidRPr="00096979">
        <w:rPr>
          <w:color w:val="000000"/>
        </w:rPr>
        <w:t>рахунок</w:t>
      </w:r>
      <w:proofErr w:type="spellEnd"/>
      <w:r w:rsidRPr="00096979">
        <w:rPr>
          <w:color w:val="000000"/>
        </w:rPr>
        <w:t xml:space="preserve"> </w:t>
      </w:r>
      <w:proofErr w:type="spellStart"/>
      <w:r w:rsidRPr="00096979">
        <w:rPr>
          <w:color w:val="000000"/>
        </w:rPr>
        <w:t>Новотроїцько</w:t>
      </w:r>
      <w:r>
        <w:rPr>
          <w:color w:val="000000"/>
          <w:lang w:val="uk-UA"/>
        </w:rPr>
        <w:t>го</w:t>
      </w:r>
      <w:proofErr w:type="spellEnd"/>
      <w:r w:rsidRPr="00096979">
        <w:rPr>
          <w:color w:val="000000"/>
        </w:rPr>
        <w:t xml:space="preserve"> </w:t>
      </w:r>
      <w:r>
        <w:rPr>
          <w:color w:val="000000"/>
          <w:lang w:val="uk-UA"/>
        </w:rPr>
        <w:t xml:space="preserve">ЖКП, </w:t>
      </w:r>
      <w:proofErr w:type="spellStart"/>
      <w:r w:rsidRPr="00786B46">
        <w:t>відкритий</w:t>
      </w:r>
      <w:proofErr w:type="spellEnd"/>
      <w:r w:rsidRPr="00786B46">
        <w:t xml:space="preserve"> </w:t>
      </w:r>
      <w:proofErr w:type="spellStart"/>
      <w:r w:rsidRPr="00786B46">
        <w:t>орендодавцем</w:t>
      </w:r>
      <w:proofErr w:type="spellEnd"/>
      <w:r w:rsidRPr="00786B46">
        <w:t xml:space="preserve"> </w:t>
      </w:r>
      <w:r>
        <w:rPr>
          <w:lang w:val="uk-UA"/>
        </w:rPr>
        <w:t>в будь-якій банківській установі у Новотроїцькому районі, згідно реквізитів, зазначених в договорі.</w:t>
      </w:r>
    </w:p>
    <w:p w:rsidR="008B2370" w:rsidRPr="00786B46" w:rsidRDefault="008B2370" w:rsidP="008B2370">
      <w:pPr>
        <w:ind w:firstLine="708"/>
        <w:jc w:val="both"/>
      </w:pPr>
      <w:r>
        <w:rPr>
          <w:lang w:val="uk-UA"/>
        </w:rPr>
        <w:t>11.</w:t>
      </w:r>
      <w:r w:rsidRPr="008B2370">
        <w:t xml:space="preserve"> </w:t>
      </w:r>
      <w:proofErr w:type="spellStart"/>
      <w:r w:rsidRPr="00786B46">
        <w:t>Суми</w:t>
      </w:r>
      <w:proofErr w:type="spellEnd"/>
      <w:r w:rsidRPr="00786B46">
        <w:t xml:space="preserve"> </w:t>
      </w:r>
      <w:proofErr w:type="spellStart"/>
      <w:r w:rsidRPr="00786B46">
        <w:t>орендної</w:t>
      </w:r>
      <w:proofErr w:type="spellEnd"/>
      <w:r w:rsidRPr="00786B46">
        <w:t xml:space="preserve"> плати, </w:t>
      </w:r>
      <w:r>
        <w:rPr>
          <w:lang w:val="uk-UA"/>
        </w:rPr>
        <w:t xml:space="preserve">надміру </w:t>
      </w:r>
      <w:r w:rsidRPr="00786B46">
        <w:t xml:space="preserve"> </w:t>
      </w:r>
      <w:proofErr w:type="spellStart"/>
      <w:r w:rsidRPr="00786B46">
        <w:t>перераховані</w:t>
      </w:r>
      <w:proofErr w:type="spellEnd"/>
      <w:r w:rsidRPr="00786B46">
        <w:t xml:space="preserve"> </w:t>
      </w:r>
      <w:proofErr w:type="spellStart"/>
      <w:r w:rsidRPr="00786B46">
        <w:t>орендодавцеві</w:t>
      </w:r>
      <w:proofErr w:type="spellEnd"/>
      <w:r w:rsidRPr="00786B46">
        <w:t xml:space="preserve">, </w:t>
      </w:r>
      <w:proofErr w:type="spellStart"/>
      <w:r w:rsidRPr="00786B46">
        <w:t>зараховуються</w:t>
      </w:r>
      <w:proofErr w:type="spellEnd"/>
      <w:r w:rsidRPr="00786B46">
        <w:t xml:space="preserve"> в </w:t>
      </w:r>
      <w:proofErr w:type="spellStart"/>
      <w:r w:rsidRPr="00786B46">
        <w:t>рахунок</w:t>
      </w:r>
      <w:proofErr w:type="spellEnd"/>
      <w:r w:rsidRPr="00786B46">
        <w:t xml:space="preserve"> </w:t>
      </w:r>
      <w:proofErr w:type="spellStart"/>
      <w:r w:rsidRPr="00786B46">
        <w:t>наступних</w:t>
      </w:r>
      <w:proofErr w:type="spellEnd"/>
      <w:r w:rsidRPr="00786B46">
        <w:t xml:space="preserve"> </w:t>
      </w:r>
      <w:proofErr w:type="spellStart"/>
      <w:r w:rsidRPr="00786B46">
        <w:t>платежі</w:t>
      </w:r>
      <w:proofErr w:type="gramStart"/>
      <w:r w:rsidRPr="00786B46">
        <w:t>в</w:t>
      </w:r>
      <w:proofErr w:type="spellEnd"/>
      <w:proofErr w:type="gramEnd"/>
      <w:r w:rsidRPr="00786B46">
        <w:t xml:space="preserve">. </w:t>
      </w:r>
    </w:p>
    <w:p w:rsidR="006D37EB" w:rsidRPr="00277139" w:rsidRDefault="008B2370" w:rsidP="006D37EB">
      <w:pPr>
        <w:ind w:firstLine="708"/>
        <w:jc w:val="both"/>
        <w:rPr>
          <w:lang w:val="uk-UA"/>
        </w:rPr>
      </w:pPr>
      <w:r>
        <w:rPr>
          <w:lang w:val="uk-UA"/>
        </w:rPr>
        <w:t>12</w:t>
      </w:r>
      <w:r w:rsidR="00DB26B5">
        <w:t xml:space="preserve">. </w:t>
      </w:r>
      <w:r w:rsidRPr="00786B46">
        <w:rPr>
          <w:color w:val="000000"/>
          <w:lang w:val="uk-UA"/>
        </w:rPr>
        <w:t xml:space="preserve">Орендодавець ( </w:t>
      </w:r>
      <w:r>
        <w:rPr>
          <w:color w:val="000000"/>
          <w:lang w:val="uk-UA"/>
        </w:rPr>
        <w:t>Новотроїцьке ЖКП</w:t>
      </w:r>
      <w:r w:rsidRPr="00786B46">
        <w:rPr>
          <w:color w:val="000000"/>
          <w:lang w:val="uk-UA"/>
        </w:rPr>
        <w:t>) щоквартально</w:t>
      </w:r>
      <w:r>
        <w:rPr>
          <w:color w:val="000000"/>
          <w:lang w:val="uk-UA"/>
        </w:rPr>
        <w:t>, до 25 числа наступного за звітним місяця,</w:t>
      </w:r>
      <w:r w:rsidRPr="00786B46">
        <w:rPr>
          <w:color w:val="000000"/>
          <w:lang w:val="uk-UA"/>
        </w:rPr>
        <w:t xml:space="preserve"> звітує на сесії селищної ради про надходження та використання коштів від оренди меліоративних систем.</w:t>
      </w:r>
    </w:p>
    <w:p w:rsidR="00DB26B5" w:rsidRDefault="00DB26B5" w:rsidP="001C2ACC">
      <w:pPr>
        <w:ind w:firstLine="708"/>
        <w:jc w:val="right"/>
        <w:rPr>
          <w:lang w:val="uk-UA"/>
        </w:rPr>
      </w:pPr>
      <w:r>
        <w:rPr>
          <w:lang w:val="uk-UA"/>
        </w:rPr>
        <w:lastRenderedPageBreak/>
        <w:t xml:space="preserve">   </w:t>
      </w:r>
      <w:r w:rsidR="001C2ACC">
        <w:rPr>
          <w:lang w:val="uk-UA"/>
        </w:rPr>
        <w:t>Додаток 1</w:t>
      </w:r>
    </w:p>
    <w:p w:rsidR="001C2ACC" w:rsidRDefault="001C2ACC" w:rsidP="001C2ACC">
      <w:pPr>
        <w:ind w:firstLine="708"/>
        <w:jc w:val="right"/>
        <w:rPr>
          <w:lang w:val="uk-UA"/>
        </w:rPr>
      </w:pPr>
      <w:r>
        <w:rPr>
          <w:lang w:val="uk-UA"/>
        </w:rPr>
        <w:t>До Методики розрахунку та порядку</w:t>
      </w:r>
    </w:p>
    <w:p w:rsidR="001C2ACC" w:rsidRDefault="001C2ACC" w:rsidP="001C2ACC">
      <w:pPr>
        <w:ind w:firstLine="708"/>
        <w:jc w:val="right"/>
        <w:rPr>
          <w:lang w:val="uk-UA"/>
        </w:rPr>
      </w:pPr>
      <w:r>
        <w:rPr>
          <w:lang w:val="uk-UA"/>
        </w:rPr>
        <w:t xml:space="preserve"> використання плати за оренду меліоративних </w:t>
      </w:r>
    </w:p>
    <w:p w:rsidR="001C2ACC" w:rsidRDefault="001C2ACC" w:rsidP="001C2ACC">
      <w:pPr>
        <w:ind w:firstLine="708"/>
        <w:jc w:val="right"/>
        <w:rPr>
          <w:lang w:val="uk-UA"/>
        </w:rPr>
      </w:pPr>
      <w:r>
        <w:rPr>
          <w:lang w:val="uk-UA"/>
        </w:rPr>
        <w:t>систем, що перебувають у комунальній</w:t>
      </w:r>
    </w:p>
    <w:p w:rsidR="001C2ACC" w:rsidRDefault="001C2ACC" w:rsidP="001C2ACC">
      <w:pPr>
        <w:ind w:firstLine="708"/>
        <w:jc w:val="right"/>
        <w:rPr>
          <w:lang w:val="uk-UA"/>
        </w:rPr>
      </w:pPr>
      <w:r>
        <w:rPr>
          <w:lang w:val="uk-UA"/>
        </w:rPr>
        <w:t>власності селища Новотроїцьке</w:t>
      </w:r>
    </w:p>
    <w:p w:rsidR="001C2ACC" w:rsidRDefault="001C2ACC" w:rsidP="001C2ACC">
      <w:pPr>
        <w:ind w:firstLine="708"/>
        <w:jc w:val="right"/>
        <w:rPr>
          <w:lang w:val="uk-UA"/>
        </w:rPr>
      </w:pPr>
    </w:p>
    <w:p w:rsidR="001C2ACC" w:rsidRDefault="001C2ACC" w:rsidP="001C2ACC">
      <w:pPr>
        <w:ind w:firstLine="708"/>
        <w:jc w:val="center"/>
        <w:rPr>
          <w:lang w:val="uk-UA"/>
        </w:rPr>
      </w:pPr>
      <w:r>
        <w:rPr>
          <w:lang w:val="uk-UA"/>
        </w:rPr>
        <w:t>ПРИКЛАД РОЗРАХУНКУ ОРЕНДНОЇ ПЛАТИ</w:t>
      </w:r>
    </w:p>
    <w:p w:rsidR="001C2ACC" w:rsidRDefault="001C2ACC" w:rsidP="001C2ACC">
      <w:pPr>
        <w:ind w:firstLine="708"/>
        <w:jc w:val="center"/>
        <w:rPr>
          <w:lang w:val="uk-UA"/>
        </w:rPr>
      </w:pPr>
    </w:p>
    <w:p w:rsidR="001C2ACC" w:rsidRDefault="001C2ACC" w:rsidP="001C2ACC">
      <w:pPr>
        <w:ind w:firstLine="708"/>
        <w:jc w:val="both"/>
        <w:rPr>
          <w:lang w:val="uk-UA"/>
        </w:rPr>
      </w:pPr>
      <w:r>
        <w:rPr>
          <w:lang w:val="uk-UA"/>
        </w:rPr>
        <w:t>Приймемо за даність:</w:t>
      </w:r>
    </w:p>
    <w:p w:rsidR="001C2ACC" w:rsidRDefault="001C2ACC" w:rsidP="001C2ACC">
      <w:pPr>
        <w:jc w:val="both"/>
        <w:rPr>
          <w:lang w:val="uk-UA"/>
        </w:rPr>
      </w:pPr>
      <w:r>
        <w:rPr>
          <w:lang w:val="uk-UA"/>
        </w:rPr>
        <w:t>1) договір оренди укладено 01 березня 2017р., тоді базовий місяць для розрахунку орендної плати – лютий 2017р. ;</w:t>
      </w:r>
    </w:p>
    <w:p w:rsidR="001C2ACC" w:rsidRDefault="001C2ACC" w:rsidP="001C2ACC">
      <w:pPr>
        <w:jc w:val="both"/>
        <w:rPr>
          <w:lang w:val="uk-UA"/>
        </w:rPr>
      </w:pPr>
      <w:r>
        <w:rPr>
          <w:lang w:val="uk-UA"/>
        </w:rPr>
        <w:t>2)зрошувана площа становить 102,1 га;</w:t>
      </w:r>
    </w:p>
    <w:p w:rsidR="001C2ACC" w:rsidRDefault="001C2ACC" w:rsidP="001C2ACC">
      <w:pPr>
        <w:jc w:val="both"/>
        <w:rPr>
          <w:lang w:val="uk-UA"/>
        </w:rPr>
      </w:pPr>
      <w:r>
        <w:rPr>
          <w:lang w:val="uk-UA"/>
        </w:rPr>
        <w:t>3)орендна плата розраховується за березень місяць 2017р.</w:t>
      </w:r>
    </w:p>
    <w:p w:rsidR="001C2ACC" w:rsidRDefault="008E01C8" w:rsidP="001C2ACC">
      <w:pPr>
        <w:jc w:val="both"/>
        <w:rPr>
          <w:lang w:val="uk-UA"/>
        </w:rPr>
      </w:pPr>
      <w:r>
        <w:rPr>
          <w:lang w:val="uk-UA"/>
        </w:rPr>
        <w:t xml:space="preserve">            </w:t>
      </w:r>
      <w:r w:rsidR="001C2ACC">
        <w:rPr>
          <w:lang w:val="uk-UA"/>
        </w:rPr>
        <w:t xml:space="preserve">В такому разі розмір орендної плати </w:t>
      </w:r>
      <w:r w:rsidR="00D602FE">
        <w:rPr>
          <w:lang w:val="uk-UA"/>
        </w:rPr>
        <w:t xml:space="preserve">за 1 га зрошуваної площі </w:t>
      </w:r>
      <w:r w:rsidR="001C2ACC">
        <w:rPr>
          <w:lang w:val="uk-UA"/>
        </w:rPr>
        <w:t>за базовий місяць оренди складе:</w:t>
      </w:r>
    </w:p>
    <w:p w:rsidR="001C2ACC" w:rsidRDefault="001C2ACC" w:rsidP="001C2ACC">
      <w:pPr>
        <w:jc w:val="both"/>
        <w:rPr>
          <w:lang w:val="uk-UA"/>
        </w:rPr>
      </w:pPr>
      <w:r>
        <w:rPr>
          <w:lang w:val="uk-UA"/>
        </w:rPr>
        <w:t>Опл.міс.баз.=5,28*1</w:t>
      </w:r>
      <w:r w:rsidR="00D602FE">
        <w:rPr>
          <w:lang w:val="uk-UA"/>
        </w:rPr>
        <w:t>11</w:t>
      </w:r>
      <w:r>
        <w:rPr>
          <w:lang w:val="uk-UA"/>
        </w:rPr>
        <w:t>,</w:t>
      </w:r>
      <w:r w:rsidR="00D602FE">
        <w:rPr>
          <w:lang w:val="uk-UA"/>
        </w:rPr>
        <w:t>92%*101,0</w:t>
      </w:r>
      <w:r>
        <w:rPr>
          <w:lang w:val="uk-UA"/>
        </w:rPr>
        <w:t>%=</w:t>
      </w:r>
      <w:r w:rsidR="00D602FE">
        <w:rPr>
          <w:lang w:val="uk-UA"/>
        </w:rPr>
        <w:t>5,97</w:t>
      </w:r>
      <w:r>
        <w:rPr>
          <w:lang w:val="uk-UA"/>
        </w:rPr>
        <w:t xml:space="preserve"> грн.,</w:t>
      </w:r>
    </w:p>
    <w:p w:rsidR="00D602FE" w:rsidRDefault="008E01C8" w:rsidP="001C2ACC">
      <w:pPr>
        <w:jc w:val="both"/>
        <w:rPr>
          <w:lang w:val="uk-UA"/>
        </w:rPr>
      </w:pPr>
      <w:r>
        <w:rPr>
          <w:lang w:val="uk-UA"/>
        </w:rPr>
        <w:t>д</w:t>
      </w:r>
      <w:r w:rsidR="001C2ACC">
        <w:rPr>
          <w:lang w:val="uk-UA"/>
        </w:rPr>
        <w:t>е 5,28 грн. – розмір місячної орендної плати, затверджений згідно п.4 Методики</w:t>
      </w:r>
      <w:r w:rsidR="00D602FE">
        <w:rPr>
          <w:lang w:val="uk-UA"/>
        </w:rPr>
        <w:t>;</w:t>
      </w:r>
      <w:r w:rsidR="001C2ACC">
        <w:rPr>
          <w:lang w:val="uk-UA"/>
        </w:rPr>
        <w:t xml:space="preserve"> 11</w:t>
      </w:r>
      <w:r w:rsidR="00D602FE">
        <w:rPr>
          <w:lang w:val="uk-UA"/>
        </w:rPr>
        <w:t>1</w:t>
      </w:r>
      <w:r w:rsidR="001C2ACC">
        <w:rPr>
          <w:lang w:val="uk-UA"/>
        </w:rPr>
        <w:t>,</w:t>
      </w:r>
      <w:r w:rsidR="00D602FE">
        <w:rPr>
          <w:lang w:val="uk-UA"/>
        </w:rPr>
        <w:t>92</w:t>
      </w:r>
      <w:r w:rsidR="001C2ACC">
        <w:rPr>
          <w:lang w:val="uk-UA"/>
        </w:rPr>
        <w:t xml:space="preserve">% - </w:t>
      </w:r>
      <w:r w:rsidR="001C2ACC" w:rsidRPr="0070760F">
        <w:rPr>
          <w:lang w:val="uk-UA"/>
        </w:rPr>
        <w:t>індекс інфляції за період з дати проведення незалежної оцінки</w:t>
      </w:r>
      <w:r w:rsidR="001C2ACC">
        <w:rPr>
          <w:lang w:val="uk-UA"/>
        </w:rPr>
        <w:t xml:space="preserve"> (квітень 2016р.)</w:t>
      </w:r>
      <w:r w:rsidR="001C2ACC" w:rsidRPr="0070760F">
        <w:rPr>
          <w:lang w:val="uk-UA"/>
        </w:rPr>
        <w:t xml:space="preserve"> до базового місяця розрахунку орендної плати</w:t>
      </w:r>
      <w:r w:rsidR="00D602FE">
        <w:rPr>
          <w:lang w:val="uk-UA"/>
        </w:rPr>
        <w:t>, тобто до лютого 2017р.;</w:t>
      </w:r>
      <w:r w:rsidR="001C2ACC">
        <w:rPr>
          <w:lang w:val="uk-UA"/>
        </w:rPr>
        <w:t xml:space="preserve"> 101</w:t>
      </w:r>
      <w:r w:rsidR="00D602FE">
        <w:rPr>
          <w:lang w:val="uk-UA"/>
        </w:rPr>
        <w:t>,0</w:t>
      </w:r>
      <w:r w:rsidR="001C2ACC">
        <w:rPr>
          <w:lang w:val="uk-UA"/>
        </w:rPr>
        <w:t xml:space="preserve">% - </w:t>
      </w:r>
      <w:r w:rsidR="00D602FE" w:rsidRPr="0070760F">
        <w:rPr>
          <w:lang w:val="uk-UA"/>
        </w:rPr>
        <w:t>індекс інфляції за базовий місяць розрахунку орендної плати</w:t>
      </w:r>
      <w:r w:rsidR="00D602FE">
        <w:rPr>
          <w:lang w:val="uk-UA"/>
        </w:rPr>
        <w:t xml:space="preserve"> (лютий 2017р.).</w:t>
      </w:r>
    </w:p>
    <w:p w:rsidR="00D602FE" w:rsidRDefault="00D602FE" w:rsidP="001C2ACC">
      <w:pPr>
        <w:jc w:val="both"/>
        <w:rPr>
          <w:lang w:val="uk-UA"/>
        </w:rPr>
      </w:pPr>
      <w:r>
        <w:rPr>
          <w:lang w:val="uk-UA"/>
        </w:rPr>
        <w:t xml:space="preserve">           Тоді розмір орендної плати за всю зрошувану площу (102,1 га) за березень 2017р. складе:</w:t>
      </w:r>
    </w:p>
    <w:p w:rsidR="00D602FE" w:rsidRDefault="00D602FE" w:rsidP="001C2ACC">
      <w:pPr>
        <w:jc w:val="both"/>
        <w:rPr>
          <w:lang w:val="uk-UA"/>
        </w:rPr>
      </w:pPr>
      <w:proofErr w:type="spellStart"/>
      <w:r>
        <w:rPr>
          <w:lang w:val="uk-UA"/>
        </w:rPr>
        <w:t>Опл.міс</w:t>
      </w:r>
      <w:proofErr w:type="spellEnd"/>
      <w:r>
        <w:rPr>
          <w:lang w:val="uk-UA"/>
        </w:rPr>
        <w:t>.(березень)=</w:t>
      </w:r>
      <w:r w:rsidRPr="0070760F">
        <w:rPr>
          <w:lang w:val="uk-UA"/>
        </w:rPr>
        <w:t xml:space="preserve"> </w:t>
      </w:r>
      <w:r>
        <w:rPr>
          <w:lang w:val="uk-UA"/>
        </w:rPr>
        <w:t>5,97*101,8%*102,1*1,2=744,61 грн.,</w:t>
      </w:r>
    </w:p>
    <w:p w:rsidR="00D602FE" w:rsidRDefault="00D602FE" w:rsidP="00D602FE">
      <w:pPr>
        <w:jc w:val="both"/>
        <w:rPr>
          <w:lang w:val="uk-UA"/>
        </w:rPr>
      </w:pPr>
      <w:r>
        <w:rPr>
          <w:lang w:val="uk-UA"/>
        </w:rPr>
        <w:t xml:space="preserve">де 101,8% -  </w:t>
      </w:r>
      <w:r w:rsidRPr="0070760F">
        <w:rPr>
          <w:lang w:val="uk-UA"/>
        </w:rPr>
        <w:t>індекс інфляції за</w:t>
      </w:r>
      <w:r>
        <w:rPr>
          <w:lang w:val="uk-UA"/>
        </w:rPr>
        <w:t xml:space="preserve"> місяць, наступний за місяцем за який нараховується орендна плата(тобто за березень 2017р.).</w:t>
      </w:r>
    </w:p>
    <w:p w:rsidR="00D602FE" w:rsidRDefault="00D602FE" w:rsidP="00D602FE">
      <w:pPr>
        <w:jc w:val="both"/>
        <w:rPr>
          <w:lang w:val="uk-UA"/>
        </w:rPr>
      </w:pPr>
      <w:r>
        <w:rPr>
          <w:lang w:val="uk-UA"/>
        </w:rPr>
        <w:t xml:space="preserve">           </w:t>
      </w:r>
    </w:p>
    <w:p w:rsidR="00D602FE" w:rsidRDefault="00D602FE" w:rsidP="001C2ACC">
      <w:pPr>
        <w:jc w:val="both"/>
        <w:rPr>
          <w:lang w:val="uk-UA"/>
        </w:rPr>
      </w:pPr>
    </w:p>
    <w:p w:rsidR="00D602FE" w:rsidRDefault="00D602FE" w:rsidP="001C2ACC">
      <w:pPr>
        <w:jc w:val="both"/>
        <w:rPr>
          <w:lang w:val="uk-UA"/>
        </w:rPr>
      </w:pPr>
    </w:p>
    <w:p w:rsidR="00D602FE" w:rsidRDefault="00D602FE" w:rsidP="001C2ACC">
      <w:pPr>
        <w:jc w:val="both"/>
        <w:rPr>
          <w:lang w:val="uk-UA"/>
        </w:rPr>
      </w:pPr>
    </w:p>
    <w:p w:rsidR="00D602FE" w:rsidRDefault="00D602FE" w:rsidP="001C2ACC">
      <w:pPr>
        <w:jc w:val="both"/>
        <w:rPr>
          <w:lang w:val="uk-UA"/>
        </w:rPr>
      </w:pPr>
    </w:p>
    <w:p w:rsidR="008E01C8" w:rsidRDefault="008E01C8" w:rsidP="001C2ACC">
      <w:pPr>
        <w:jc w:val="both"/>
        <w:rPr>
          <w:lang w:val="uk-UA"/>
        </w:rPr>
      </w:pPr>
    </w:p>
    <w:p w:rsidR="001C2ACC" w:rsidRPr="00277139" w:rsidRDefault="001C2ACC" w:rsidP="001C2ACC">
      <w:pPr>
        <w:jc w:val="both"/>
        <w:rPr>
          <w:lang w:val="uk-UA"/>
        </w:rPr>
      </w:pPr>
    </w:p>
    <w:p w:rsidR="00DB26B5" w:rsidRPr="00096979" w:rsidRDefault="00DB26B5" w:rsidP="00DB26B5">
      <w:pPr>
        <w:ind w:firstLine="708"/>
        <w:jc w:val="both"/>
        <w:rPr>
          <w:color w:val="000000"/>
          <w:lang w:val="uk-UA"/>
        </w:rPr>
      </w:pPr>
      <w:r w:rsidRPr="00277139">
        <w:rPr>
          <w:lang w:val="uk-UA"/>
        </w:rPr>
        <w:t xml:space="preserve">   </w:t>
      </w:r>
    </w:p>
    <w:p w:rsidR="00DB26B5" w:rsidRPr="00277139" w:rsidRDefault="00DB26B5" w:rsidP="00DB26B5">
      <w:pPr>
        <w:ind w:firstLine="708"/>
        <w:jc w:val="both"/>
        <w:rPr>
          <w:lang w:val="uk-UA"/>
        </w:rPr>
      </w:pPr>
      <w:r>
        <w:rPr>
          <w:color w:val="000000"/>
          <w:lang w:val="uk-UA"/>
        </w:rPr>
        <w:t xml:space="preserve"> </w:t>
      </w:r>
    </w:p>
    <w:p w:rsidR="00DB26B5" w:rsidRPr="001C2ACC" w:rsidRDefault="00DB26B5" w:rsidP="00DB26B5">
      <w:pPr>
        <w:jc w:val="both"/>
        <w:rPr>
          <w:lang w:val="uk-UA"/>
        </w:rPr>
      </w:pPr>
      <w:r>
        <w:rPr>
          <w:lang w:val="uk-UA"/>
        </w:rPr>
        <w:t xml:space="preserve">          </w:t>
      </w:r>
    </w:p>
    <w:sectPr w:rsidR="00DB26B5" w:rsidRPr="001C2AC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8"/>
    <w:multiLevelType w:val="singleLevel"/>
    <w:tmpl w:val="00000008"/>
    <w:name w:val="WW8Num8"/>
    <w:lvl w:ilvl="0">
      <w:start w:val="1"/>
      <w:numFmt w:val="bullet"/>
      <w:lvlText w:val="­"/>
      <w:lvlJc w:val="left"/>
      <w:pPr>
        <w:tabs>
          <w:tab w:val="num" w:pos="1428"/>
        </w:tabs>
        <w:ind w:left="1428" w:hanging="360"/>
      </w:pPr>
      <w:rPr>
        <w:rFonts w:ascii="Courier New" w:hAnsi="Courier New"/>
      </w:rPr>
    </w:lvl>
  </w:abstractNum>
  <w:abstractNum w:abstractNumId="1">
    <w:nsid w:val="0000000D"/>
    <w:multiLevelType w:val="singleLevel"/>
    <w:tmpl w:val="0000000D"/>
    <w:name w:val="WW8Num13"/>
    <w:lvl w:ilvl="0">
      <w:start w:val="1"/>
      <w:numFmt w:val="bullet"/>
      <w:lvlText w:val="­"/>
      <w:lvlJc w:val="left"/>
      <w:pPr>
        <w:tabs>
          <w:tab w:val="num" w:pos="1428"/>
        </w:tabs>
        <w:ind w:left="1428" w:hanging="360"/>
      </w:pPr>
      <w:rPr>
        <w:rFonts w:ascii="Courier New" w:hAnsi="Courier New"/>
      </w:rPr>
    </w:lvl>
  </w:abstractNum>
  <w:abstractNum w:abstractNumId="2">
    <w:nsid w:val="00000016"/>
    <w:multiLevelType w:val="singleLevel"/>
    <w:tmpl w:val="00000016"/>
    <w:name w:val="WW8Num22"/>
    <w:lvl w:ilvl="0">
      <w:start w:val="1"/>
      <w:numFmt w:val="bullet"/>
      <w:lvlText w:val="­"/>
      <w:lvlJc w:val="left"/>
      <w:pPr>
        <w:tabs>
          <w:tab w:val="num" w:pos="1428"/>
        </w:tabs>
        <w:ind w:left="1428" w:hanging="360"/>
      </w:pPr>
      <w:rPr>
        <w:rFonts w:ascii="Courier New" w:hAnsi="Courier New"/>
      </w:rPr>
    </w:lvl>
  </w:abstractNum>
  <w:abstractNum w:abstractNumId="3">
    <w:nsid w:val="00000017"/>
    <w:multiLevelType w:val="singleLevel"/>
    <w:tmpl w:val="00000017"/>
    <w:name w:val="WW8Num23"/>
    <w:lvl w:ilvl="0">
      <w:start w:val="1"/>
      <w:numFmt w:val="bullet"/>
      <w:lvlText w:val="­"/>
      <w:lvlJc w:val="left"/>
      <w:pPr>
        <w:tabs>
          <w:tab w:val="num" w:pos="1428"/>
        </w:tabs>
        <w:ind w:left="1428" w:hanging="360"/>
      </w:pPr>
      <w:rPr>
        <w:rFonts w:ascii="Courier New" w:hAnsi="Courier New" w:cs="Times New Roman"/>
        <w:sz w:val="28"/>
        <w:szCs w:val="28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4943"/>
    <w:rsid w:val="0001713F"/>
    <w:rsid w:val="001770D4"/>
    <w:rsid w:val="001C2ACC"/>
    <w:rsid w:val="00216B01"/>
    <w:rsid w:val="0026090F"/>
    <w:rsid w:val="00293D4E"/>
    <w:rsid w:val="002C5683"/>
    <w:rsid w:val="00354943"/>
    <w:rsid w:val="00410767"/>
    <w:rsid w:val="00500427"/>
    <w:rsid w:val="005C50EA"/>
    <w:rsid w:val="00633037"/>
    <w:rsid w:val="006D37EB"/>
    <w:rsid w:val="0070760F"/>
    <w:rsid w:val="007751C7"/>
    <w:rsid w:val="007F15CE"/>
    <w:rsid w:val="008B2370"/>
    <w:rsid w:val="008E01C8"/>
    <w:rsid w:val="00943E45"/>
    <w:rsid w:val="009F2B54"/>
    <w:rsid w:val="00A21095"/>
    <w:rsid w:val="00AF4B04"/>
    <w:rsid w:val="00B65D4E"/>
    <w:rsid w:val="00B7474B"/>
    <w:rsid w:val="00BF05E4"/>
    <w:rsid w:val="00D602FE"/>
    <w:rsid w:val="00DB26B5"/>
    <w:rsid w:val="00DF5E92"/>
    <w:rsid w:val="00EC6D6E"/>
    <w:rsid w:val="00ED2782"/>
    <w:rsid w:val="00FB2030"/>
    <w:rsid w:val="00FD7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6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DB26B5"/>
    <w:rPr>
      <w:b/>
      <w:bCs/>
    </w:rPr>
  </w:style>
  <w:style w:type="paragraph" w:customStyle="1" w:styleId="rvps12">
    <w:name w:val="rvps12"/>
    <w:basedOn w:val="a"/>
    <w:rsid w:val="00BF05E4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BF05E4"/>
  </w:style>
  <w:style w:type="paragraph" w:styleId="a4">
    <w:name w:val="List Paragraph"/>
    <w:basedOn w:val="a"/>
    <w:uiPriority w:val="34"/>
    <w:qFormat/>
    <w:rsid w:val="008B237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6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DB26B5"/>
    <w:rPr>
      <w:b/>
      <w:bCs/>
    </w:rPr>
  </w:style>
  <w:style w:type="paragraph" w:customStyle="1" w:styleId="rvps12">
    <w:name w:val="rvps12"/>
    <w:basedOn w:val="a"/>
    <w:rsid w:val="00BF05E4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BF05E4"/>
  </w:style>
  <w:style w:type="paragraph" w:styleId="a4">
    <w:name w:val="List Paragraph"/>
    <w:basedOn w:val="a"/>
    <w:uiPriority w:val="34"/>
    <w:qFormat/>
    <w:rsid w:val="008B23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579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6</Pages>
  <Words>9584</Words>
  <Characters>5463</Characters>
  <Application>Microsoft Office Word</Application>
  <DocSecurity>0</DocSecurity>
  <Lines>45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Артем</dc:creator>
  <cp:keywords/>
  <dc:description/>
  <cp:lastModifiedBy>Артем</cp:lastModifiedBy>
  <cp:revision>13</cp:revision>
  <cp:lastPrinted>2017-05-05T11:06:00Z</cp:lastPrinted>
  <dcterms:created xsi:type="dcterms:W3CDTF">2017-05-05T09:49:00Z</dcterms:created>
  <dcterms:modified xsi:type="dcterms:W3CDTF">2017-05-05T11:47:00Z</dcterms:modified>
</cp:coreProperties>
</file>